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</w:p>
    <w:p w14:paraId="086FB84D" w14:textId="77777777" w:rsidR="00D02580" w:rsidRPr="0023627F" w:rsidRDefault="00D02580" w:rsidP="00D02580">
      <w:pPr>
        <w:suppressAutoHyphens/>
        <w:spacing w:after="0" w:line="240" w:lineRule="auto"/>
        <w:jc w:val="center"/>
        <w:rPr>
          <w:rFonts w:ascii="Tahoma" w:eastAsia="SimSun" w:hAnsi="Tahoma" w:cs="Tahoma"/>
          <w:kern w:val="2"/>
          <w:sz w:val="24"/>
          <w:szCs w:val="24"/>
          <w:lang w:eastAsia="zh-CN" w:bidi="hi-IN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PROGRAMMA DI SVILUPPO RURALE SARDEGNA 2014-2020</w:t>
      </w:r>
    </w:p>
    <w:p w14:paraId="40FE1C1E" w14:textId="77777777" w:rsidR="00D02580" w:rsidRPr="0023627F" w:rsidRDefault="00D02580" w:rsidP="00D0258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color w:val="000000"/>
          <w:sz w:val="24"/>
          <w:szCs w:val="24"/>
          <w:lang w:eastAsia="it-IT"/>
        </w:rPr>
      </w:pPr>
    </w:p>
    <w:p w14:paraId="6F8982F0" w14:textId="77777777" w:rsidR="00D02580" w:rsidRPr="0023627F" w:rsidRDefault="00D02580" w:rsidP="00D02580">
      <w:pPr>
        <w:autoSpaceDE w:val="0"/>
        <w:autoSpaceDN w:val="0"/>
        <w:adjustRightInd w:val="0"/>
        <w:spacing w:after="0" w:line="240" w:lineRule="auto"/>
        <w:jc w:val="center"/>
        <w:rPr>
          <w:rFonts w:ascii="Tahoma" w:eastAsia="Times New Roman" w:hAnsi="Tahoma" w:cs="Tahoma"/>
          <w:sz w:val="24"/>
          <w:szCs w:val="24"/>
          <w:lang w:eastAsia="it-IT"/>
        </w:rPr>
      </w:pPr>
    </w:p>
    <w:p w14:paraId="09711B71" w14:textId="77777777" w:rsidR="00D02580" w:rsidRPr="0023627F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sz w:val="24"/>
          <w:szCs w:val="24"/>
          <w:lang w:eastAsia="it-IT"/>
        </w:rPr>
      </w:pPr>
    </w:p>
    <w:p w14:paraId="5336610B" w14:textId="77777777" w:rsidR="00D02580" w:rsidRPr="0023627F" w:rsidRDefault="00D02580" w:rsidP="00D02580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TIPO DI INTERVENTO 19.2.1</w:t>
      </w:r>
    </w:p>
    <w:p w14:paraId="6835B62A" w14:textId="77777777" w:rsidR="00D02580" w:rsidRPr="0023627F" w:rsidRDefault="00D02580" w:rsidP="00D02580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SOSTEGNO PER L’ESECUZIONE DELLE OPERAZIONI NELL’AMBITO DELLA STRATEGIA DI SVILUPPO LOCALE DI TIPO PARTECIPATIVO</w:t>
      </w:r>
    </w:p>
    <w:p w14:paraId="6F9A5AEC" w14:textId="77777777" w:rsidR="00D02580" w:rsidRPr="0023627F" w:rsidRDefault="00D02580" w:rsidP="00D02580">
      <w:pPr>
        <w:suppressAutoHyphens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</w:pPr>
      <w:r w:rsidRPr="0023627F">
        <w:rPr>
          <w:rFonts w:ascii="Tahoma" w:eastAsia="Times New Roman" w:hAnsi="Tahoma" w:cs="Tahoma"/>
          <w:b/>
          <w:bCs/>
          <w:color w:val="00B150"/>
          <w:sz w:val="24"/>
          <w:szCs w:val="24"/>
          <w:lang w:eastAsia="it-IT"/>
        </w:rPr>
        <w:t>“AZIONI DI SISTEMA”</w:t>
      </w:r>
    </w:p>
    <w:p w14:paraId="0F9EFEA2" w14:textId="77777777" w:rsidR="00D02580" w:rsidRPr="00BE6744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619B39BB" w14:textId="77777777" w:rsidR="00D02580" w:rsidRPr="00BE6744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1B02B392" w14:textId="77777777" w:rsidR="00D02580" w:rsidRPr="00F70152" w:rsidRDefault="00D02580" w:rsidP="00D02580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51AFAC73" w14:textId="77777777" w:rsidR="00D02580" w:rsidRPr="00F70152" w:rsidRDefault="00D02580" w:rsidP="00D02580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5B778B65" w14:textId="77777777" w:rsidR="00D02580" w:rsidRPr="00F70152" w:rsidRDefault="00D02580" w:rsidP="00D02580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142B96CF" w14:textId="196A90A3" w:rsidR="00D02580" w:rsidRDefault="00D02580" w:rsidP="00D02580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36"/>
          <w:szCs w:val="36"/>
          <w:lang w:eastAsia="it-IT"/>
        </w:rPr>
      </w:pPr>
      <w:r>
        <w:rPr>
          <w:rFonts w:ascii="Tahoma" w:eastAsia="Times New Roman" w:hAnsi="Tahoma" w:cs="Tahoma"/>
          <w:b/>
          <w:bCs/>
          <w:color w:val="000000"/>
          <w:sz w:val="36"/>
          <w:szCs w:val="36"/>
          <w:lang w:eastAsia="it-IT"/>
        </w:rPr>
        <w:t>ALLEGATO A</w:t>
      </w:r>
    </w:p>
    <w:p w14:paraId="283B7D35" w14:textId="77777777" w:rsidR="006B3E99" w:rsidRPr="0023627F" w:rsidRDefault="006B3E99" w:rsidP="00D02580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color w:val="000000"/>
          <w:sz w:val="36"/>
          <w:szCs w:val="36"/>
          <w:lang w:eastAsia="it-IT"/>
        </w:rPr>
      </w:pPr>
    </w:p>
    <w:p w14:paraId="67453300" w14:textId="391FF0ED" w:rsidR="00D02580" w:rsidRPr="00BE6744" w:rsidRDefault="006B3E99" w:rsidP="00D02580">
      <w:pPr>
        <w:spacing w:after="0"/>
        <w:jc w:val="center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inline distT="0" distB="0" distL="0" distR="0" wp14:anchorId="0A2CEFC5" wp14:editId="1A4A8D6B">
            <wp:extent cx="6120765" cy="2816860"/>
            <wp:effectExtent l="0" t="0" r="0" b="254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2816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CD13C60" w14:textId="1FAB6237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4061D1E0" w14:textId="03BD55D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9"/>
          <w:footerReference w:type="default" r:id="rId10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221B2D4B" w14:textId="77777777" w:rsidR="00423731" w:rsidRPr="00423731" w:rsidRDefault="00423731" w:rsidP="00FA1EB7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  <w:lastRenderedPageBreak/>
        <w:t>ALLEGATO A – DOMANDA DI PARTECIPAZIONE</w:t>
      </w:r>
    </w:p>
    <w:p w14:paraId="07A55ABC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tbl>
      <w:tblPr>
        <w:tblW w:w="9720" w:type="dxa"/>
        <w:tblInd w:w="70" w:type="dxa"/>
        <w:shd w:val="clear" w:color="auto" w:fill="FFFFFF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9720"/>
      </w:tblGrid>
      <w:tr w:rsidR="00423731" w:rsidRPr="00423731" w14:paraId="447FE94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6D969285" w14:textId="77777777" w:rsidR="00423731" w:rsidRPr="00423731" w:rsidRDefault="00423731" w:rsidP="00423731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440" w:lineRule="exact"/>
              <w:ind w:left="293" w:right="91"/>
              <w:jc w:val="center"/>
              <w:outlineLvl w:val="0"/>
              <w:rPr>
                <w:rFonts w:ascii="Tahoma" w:eastAsia="Times New Roman" w:hAnsi="Tahoma" w:cs="Tahoma"/>
                <w:b/>
                <w:bCs/>
                <w:lang w:eastAsia="it-IT"/>
              </w:rPr>
            </w:pPr>
            <w:r w:rsidRPr="00423731">
              <w:rPr>
                <w:rFonts w:ascii="Tahoma" w:eastAsia="Times New Roman" w:hAnsi="Tahoma" w:cs="Tahoma"/>
                <w:b/>
                <w:bCs/>
                <w:lang w:eastAsia="it-IT"/>
              </w:rPr>
              <w:t>MANIFESTAZIONE DI INTERESSE</w:t>
            </w:r>
          </w:p>
        </w:tc>
      </w:tr>
      <w:tr w:rsidR="00423731" w:rsidRPr="00423731" w14:paraId="2B2DE67F" w14:textId="77777777" w:rsidTr="00423731">
        <w:tc>
          <w:tcPr>
            <w:tcW w:w="9720" w:type="dxa"/>
            <w:shd w:val="clear" w:color="auto" w:fill="FFFFFF"/>
            <w:vAlign w:val="center"/>
            <w:hideMark/>
          </w:tcPr>
          <w:p w14:paraId="3706CC61" w14:textId="77777777" w:rsidR="00E4637D" w:rsidRDefault="00423731" w:rsidP="00423731">
            <w:pPr>
              <w:suppressAutoHyphens/>
              <w:spacing w:before="360"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Per la partecipazione alla </w:t>
            </w:r>
            <w:r w:rsidR="00D11E0A" w:rsidRPr="00D11E0A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fiera </w:t>
            </w:r>
            <w:r w:rsidR="00E4637D" w:rsidRPr="00E4637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“</w:t>
            </w:r>
            <w:proofErr w:type="spellStart"/>
            <w:r w:rsidR="00E4637D" w:rsidRPr="00B22AB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Wine&amp;Siena</w:t>
            </w:r>
            <w:proofErr w:type="spellEnd"/>
            <w:r w:rsidR="00E4637D" w:rsidRPr="00B22AB3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 2022</w:t>
            </w:r>
            <w:r w:rsidR="00E4637D" w:rsidRPr="00E4637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” </w:t>
            </w:r>
          </w:p>
          <w:p w14:paraId="7A26523D" w14:textId="2EBBCD47" w:rsidR="00423731" w:rsidRPr="00423731" w:rsidRDefault="00E4637D" w:rsidP="00423731">
            <w:pPr>
              <w:suppressAutoHyphens/>
              <w:spacing w:before="360" w:after="0" w:line="240" w:lineRule="auto"/>
              <w:jc w:val="center"/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</w:pPr>
            <w:r w:rsidRPr="00E4637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29 - 31 GENNAIO 2022 </w:t>
            </w:r>
            <w:r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 xml:space="preserve">- </w:t>
            </w:r>
            <w:r w:rsidRPr="00E4637D">
              <w:rPr>
                <w:rFonts w:ascii="Tahoma" w:eastAsia="SimSun" w:hAnsi="Tahoma" w:cs="Tahoma"/>
                <w:b/>
                <w:bCs/>
                <w:kern w:val="2"/>
                <w:lang w:eastAsia="zh-CN" w:bidi="hi-IN"/>
              </w:rPr>
              <w:t>Siena</w:t>
            </w:r>
          </w:p>
        </w:tc>
      </w:tr>
    </w:tbl>
    <w:p w14:paraId="1AF06530" w14:textId="77777777" w:rsidR="00423731" w:rsidRPr="00423731" w:rsidRDefault="00423731" w:rsidP="00423731">
      <w:pPr>
        <w:suppressAutoHyphens/>
        <w:spacing w:after="0" w:line="240" w:lineRule="auto"/>
        <w:jc w:val="right"/>
        <w:rPr>
          <w:rFonts w:ascii="Tahoma" w:eastAsia="SimSun" w:hAnsi="Tahoma" w:cs="Tahoma"/>
          <w:kern w:val="2"/>
          <w:lang w:eastAsia="zh-CN" w:bidi="hi-IN"/>
        </w:rPr>
      </w:pPr>
    </w:p>
    <w:p w14:paraId="1366AE1E" w14:textId="77777777" w:rsidR="00423731" w:rsidRPr="00423731" w:rsidRDefault="00423731" w:rsidP="00423731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lang w:val="fr-FR" w:eastAsia="zh-CN" w:bidi="hi-IN"/>
        </w:rPr>
      </w:pPr>
      <w:r w:rsidRPr="00423731">
        <w:rPr>
          <w:rFonts w:ascii="Tahoma" w:eastAsia="SimSun" w:hAnsi="Tahoma" w:cs="Tahoma"/>
          <w:kern w:val="2"/>
          <w:lang w:val="fr-FR" w:eastAsia="zh-CN" w:bidi="hi-IN"/>
        </w:rPr>
        <w:t xml:space="preserve">      Fax: 02.8515.5ail: </w:t>
      </w:r>
      <w:proofErr w:type="spellStart"/>
      <w:r w:rsidRPr="00423731">
        <w:rPr>
          <w:rFonts w:ascii="Tahoma" w:eastAsia="SimSun" w:hAnsi="Tahoma" w:cs="Tahoma"/>
          <w:kern w:val="2"/>
          <w:lang w:val="fr-FR" w:eastAsia="zh-CN" w:bidi="hi-IN"/>
        </w:rPr>
        <w:t>statiuniti@mi</w:t>
      </w:r>
      <w:proofErr w:type="spellEnd"/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3260"/>
        <w:gridCol w:w="567"/>
        <w:gridCol w:w="709"/>
        <w:gridCol w:w="3260"/>
      </w:tblGrid>
      <w:tr w:rsidR="00423731" w:rsidRPr="00423731" w14:paraId="0D742AAB" w14:textId="77777777" w:rsidTr="00423731">
        <w:trPr>
          <w:trHeight w:hRule="exact" w:val="588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279E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Denominazione 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9E48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0663DFD" w14:textId="77777777" w:rsidTr="00423731">
        <w:trPr>
          <w:trHeight w:hRule="exact" w:val="467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594EC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Indirizzo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16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255295A7" w14:textId="77777777" w:rsidTr="00423731">
        <w:trPr>
          <w:trHeight w:hRule="exact" w:val="52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4DDC4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Telefono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C6D49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757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 xml:space="preserve">Fax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D32C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724E2A93" w14:textId="77777777" w:rsidTr="00423731">
        <w:trPr>
          <w:cantSplit/>
          <w:trHeight w:hRule="exact" w:val="56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3DD8A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Titolare dell’Azienda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6E7FB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16343440" w14:textId="77777777" w:rsidTr="00423731">
        <w:trPr>
          <w:cantSplit/>
          <w:trHeight w:hRule="exact" w:val="573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4318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E-mail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DF192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957D6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Sito Web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B98D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  <w:tr w:rsidR="00423731" w:rsidRPr="00423731" w14:paraId="6A906760" w14:textId="77777777" w:rsidTr="00423731">
        <w:trPr>
          <w:cantSplit/>
          <w:trHeight w:hRule="exact" w:val="435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5262E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  <w:r w:rsidRPr="00423731">
              <w:rPr>
                <w:rFonts w:ascii="Tahoma" w:eastAsia="SimSun" w:hAnsi="Tahoma" w:cs="Tahoma"/>
                <w:kern w:val="2"/>
                <w:lang w:eastAsia="zh-CN" w:bidi="hi-IN"/>
              </w:rPr>
              <w:t>P. IVA</w:t>
            </w:r>
          </w:p>
        </w:tc>
        <w:tc>
          <w:tcPr>
            <w:tcW w:w="77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5FD" w14:textId="77777777" w:rsidR="00423731" w:rsidRPr="00423731" w:rsidRDefault="00423731" w:rsidP="00423731">
            <w:pPr>
              <w:suppressAutoHyphens/>
              <w:spacing w:after="0" w:line="240" w:lineRule="auto"/>
              <w:rPr>
                <w:rFonts w:ascii="Tahoma" w:eastAsia="SimSun" w:hAnsi="Tahoma" w:cs="Tahoma"/>
                <w:kern w:val="2"/>
                <w:lang w:eastAsia="zh-CN" w:bidi="hi-IN"/>
              </w:rPr>
            </w:pPr>
          </w:p>
        </w:tc>
      </w:tr>
    </w:tbl>
    <w:p w14:paraId="40DABE1E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2BC627C" w14:textId="77777777" w:rsidR="00423731" w:rsidRPr="00423731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301B03DE" w14:textId="76CCF993" w:rsidR="00423731" w:rsidRPr="00423731" w:rsidRDefault="00423731" w:rsidP="00423731">
      <w:pPr>
        <w:pStyle w:val="Paragrafoelenco"/>
        <w:numPr>
          <w:ilvl w:val="0"/>
          <w:numId w:val="46"/>
        </w:numPr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AZIENDA</w:t>
      </w:r>
    </w:p>
    <w:p w14:paraId="177026C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448D676E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Data di costituzione: ___________________</w:t>
      </w:r>
      <w:r w:rsidRPr="00423731">
        <w:rPr>
          <w:rFonts w:ascii="Tahoma" w:eastAsia="SimSun" w:hAnsi="Tahoma" w:cs="Tahoma"/>
          <w:kern w:val="2"/>
          <w:lang w:eastAsia="zh-CN" w:bidi="hi-IN"/>
        </w:rPr>
        <w:tab/>
        <w:t>N. Dipendenti: ____________________</w:t>
      </w:r>
    </w:p>
    <w:p w14:paraId="7FC5C272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</w:p>
    <w:p w14:paraId="60C1874C" w14:textId="77777777" w:rsidR="00423731" w:rsidRPr="00423731" w:rsidRDefault="00423731" w:rsidP="00423731">
      <w:pPr>
        <w:tabs>
          <w:tab w:val="left" w:pos="2552"/>
          <w:tab w:val="left" w:pos="4820"/>
          <w:tab w:val="left" w:pos="7088"/>
        </w:tabs>
        <w:suppressAutoHyphens/>
        <w:spacing w:after="120" w:line="24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Fatturato/bilancio in euro anno 2019: _________________</w:t>
      </w:r>
    </w:p>
    <w:p w14:paraId="7B70606C" w14:textId="77777777" w:rsidR="00423731" w:rsidRPr="00423731" w:rsidRDefault="00423731" w:rsidP="00423731">
      <w:pPr>
        <w:tabs>
          <w:tab w:val="left" w:pos="2835"/>
          <w:tab w:val="left" w:pos="4253"/>
          <w:tab w:val="left" w:pos="5387"/>
          <w:tab w:val="left" w:pos="6521"/>
          <w:tab w:val="left" w:pos="7655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</w:p>
    <w:p w14:paraId="21300C11" w14:textId="20E51F0F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SETTORE ATTIVITÀ ____________________________</w:t>
      </w:r>
    </w:p>
    <w:p w14:paraId="4B4BB35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22B7E79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499FC372" w14:textId="0635C210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DESCRIZIONE DETTAGLIATA DEL/I PRODOTTO/I DA PROMUOVERE </w:t>
      </w:r>
      <w:r w:rsidR="00D02580">
        <w:rPr>
          <w:rFonts w:ascii="Tahoma" w:eastAsia="SimSun" w:hAnsi="Tahoma" w:cs="Tahoma"/>
          <w:b/>
          <w:kern w:val="2"/>
          <w:lang w:eastAsia="zh-CN" w:bidi="hi-IN"/>
        </w:rPr>
        <w:t>ALLA</w:t>
      </w: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 </w:t>
      </w:r>
      <w:r w:rsidR="007C0D40">
        <w:rPr>
          <w:rFonts w:ascii="Tahoma" w:eastAsia="SimSun" w:hAnsi="Tahoma" w:cs="Tahoma"/>
          <w:b/>
          <w:kern w:val="2"/>
          <w:lang w:eastAsia="zh-CN" w:bidi="hi-IN"/>
        </w:rPr>
        <w:t>FIERA</w:t>
      </w:r>
    </w:p>
    <w:p w14:paraId="1119BDF0" w14:textId="77777777" w:rsidR="00423731" w:rsidRPr="00423731" w:rsidRDefault="00423731" w:rsidP="00423731">
      <w:pPr>
        <w:tabs>
          <w:tab w:val="left" w:pos="5103"/>
          <w:tab w:val="left" w:pos="9639"/>
        </w:tabs>
        <w:suppressAutoHyphens/>
        <w:spacing w:after="0" w:line="360" w:lineRule="auto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t>_______________________________________________________________________________________________</w:t>
      </w:r>
    </w:p>
    <w:p w14:paraId="23986BA4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2966490C" w14:textId="242FE6EA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LIVELLO DI INNOVAZIONE E CREATIVITÀ DELL’OFFERTA SUL MERCATO REGIONALE (prodotti con denominazione comunitaria esempio DOC – IGP – DOP, certificazioni di qualità e ambientali  esempio ISO – EMAS)</w:t>
      </w:r>
    </w:p>
    <w:p w14:paraId="540D1C5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1605EECF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_________________________________________________________________________________________</w:t>
      </w:r>
    </w:p>
    <w:p w14:paraId="7CA73890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3631E373" w14:textId="554519D2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PROFILO COMMERCIALE</w:t>
      </w:r>
    </w:p>
    <w:p w14:paraId="32EF856D" w14:textId="77777777" w:rsidR="00423731" w:rsidRPr="00423731" w:rsidRDefault="00423731" w:rsidP="00423731">
      <w:pPr>
        <w:tabs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9DE677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Principali mercati: </w:t>
      </w:r>
    </w:p>
    <w:p w14:paraId="5434E56D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LOCALE (PROVINCIA DI ORISTANO)</w:t>
      </w:r>
    </w:p>
    <w:p w14:paraId="0C525739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REGIONE SARDEGNA</w:t>
      </w:r>
    </w:p>
    <w:p w14:paraId="4DE8EA44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NAZIONALE</w:t>
      </w:r>
    </w:p>
    <w:p w14:paraId="7B70144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EUROPEO </w:t>
      </w:r>
    </w:p>
    <w:p w14:paraId="15C614DA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709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lang w:eastAsia="zh-CN" w:bidi="hi-IN"/>
        </w:rPr>
        <w:sym w:font="Wingdings" w:char="F06F"/>
      </w:r>
      <w:r w:rsidRPr="00423731">
        <w:rPr>
          <w:rFonts w:ascii="Tahoma" w:eastAsia="SimSun" w:hAnsi="Tahoma" w:cs="Tahoma"/>
          <w:kern w:val="2"/>
          <w:lang w:eastAsia="zh-CN" w:bidi="hi-IN"/>
        </w:rPr>
        <w:t xml:space="preserve"> EXTRA EUROPEO</w:t>
      </w:r>
    </w:p>
    <w:p w14:paraId="6B1A9FD2" w14:textId="77777777" w:rsidR="00423731" w:rsidRPr="00423731" w:rsidRDefault="00423731" w:rsidP="00423731">
      <w:pPr>
        <w:tabs>
          <w:tab w:val="left" w:pos="9639"/>
        </w:tabs>
        <w:suppressAutoHyphens/>
        <w:spacing w:after="0"/>
        <w:ind w:left="284" w:hanging="284"/>
        <w:rPr>
          <w:rFonts w:ascii="Tahoma" w:eastAsia="SimSun" w:hAnsi="Tahoma" w:cs="Tahoma"/>
          <w:kern w:val="2"/>
          <w:lang w:eastAsia="zh-CN" w:bidi="hi-IN"/>
        </w:rPr>
      </w:pPr>
    </w:p>
    <w:p w14:paraId="77723711" w14:textId="0B6582B9" w:rsidR="00423731" w:rsidRPr="00423731" w:rsidRDefault="00423731" w:rsidP="00423731">
      <w:pPr>
        <w:pStyle w:val="Paragrafoelenco"/>
        <w:numPr>
          <w:ilvl w:val="0"/>
          <w:numId w:val="46"/>
        </w:numPr>
        <w:tabs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 xml:space="preserve">POTENZIALE DI INTERNAZIONALIZZAZIONE DELL’IMPRESA (descrivere i canali di vendita sia nazionali che internazionali) </w:t>
      </w:r>
    </w:p>
    <w:p w14:paraId="73B78A13" w14:textId="77777777" w:rsidR="00423731" w:rsidRPr="00423731" w:rsidRDefault="00423731" w:rsidP="00423731">
      <w:pPr>
        <w:pBdr>
          <w:bottom w:val="single" w:sz="12" w:space="1" w:color="auto"/>
        </w:pBdr>
        <w:tabs>
          <w:tab w:val="left" w:pos="9639"/>
        </w:tabs>
        <w:suppressAutoHyphens/>
        <w:spacing w:after="0" w:line="240" w:lineRule="auto"/>
        <w:ind w:left="709"/>
        <w:rPr>
          <w:rFonts w:ascii="Tahoma" w:eastAsia="SimSun" w:hAnsi="Tahoma" w:cs="Tahoma"/>
          <w:b/>
          <w:kern w:val="2"/>
          <w:lang w:eastAsia="zh-CN" w:bidi="hi-IN"/>
        </w:rPr>
      </w:pPr>
    </w:p>
    <w:p w14:paraId="6338E154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1829390C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423731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423731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423731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423731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423731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3E3A665F" w14:textId="77777777" w:rsidR="00423731" w:rsidRPr="00423731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77777777" w:rsidR="00423731" w:rsidRPr="00423731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423731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423731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423731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423731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DA743" w14:textId="77777777" w:rsidR="00675BDA" w:rsidRDefault="00675BDA" w:rsidP="00895AC1">
      <w:pPr>
        <w:spacing w:after="0" w:line="240" w:lineRule="auto"/>
      </w:pPr>
      <w:r>
        <w:separator/>
      </w:r>
    </w:p>
  </w:endnote>
  <w:endnote w:type="continuationSeparator" w:id="0">
    <w:p w14:paraId="7D86D3DB" w14:textId="77777777" w:rsidR="00675BDA" w:rsidRDefault="00675BDA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3" name="Immagin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14300F" w14:textId="77777777" w:rsidR="00675BDA" w:rsidRDefault="00675BDA" w:rsidP="00895AC1">
      <w:pPr>
        <w:spacing w:after="0" w:line="240" w:lineRule="auto"/>
      </w:pPr>
      <w:r>
        <w:separator/>
      </w:r>
    </w:p>
  </w:footnote>
  <w:footnote w:type="continuationSeparator" w:id="0">
    <w:p w14:paraId="1055A0F9" w14:textId="77777777" w:rsidR="00675BDA" w:rsidRDefault="00675BDA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001C572F"/>
    <w:multiLevelType w:val="hybridMultilevel"/>
    <w:tmpl w:val="64FA44A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0766876"/>
    <w:multiLevelType w:val="multilevel"/>
    <w:tmpl w:val="5EA088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01140A6A"/>
    <w:multiLevelType w:val="hybridMultilevel"/>
    <w:tmpl w:val="093449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237B80"/>
    <w:multiLevelType w:val="multilevel"/>
    <w:tmpl w:val="622C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C971BF0"/>
    <w:multiLevelType w:val="hybridMultilevel"/>
    <w:tmpl w:val="17987C4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D66D2FC">
      <w:numFmt w:val="bullet"/>
      <w:lvlText w:val="•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D">
      <w:start w:val="1"/>
      <w:numFmt w:val="bullet"/>
      <w:lvlText w:val=""/>
      <w:lvlJc w:val="left"/>
      <w:pPr>
        <w:ind w:left="2505" w:hanging="705"/>
      </w:pPr>
      <w:rPr>
        <w:rFonts w:ascii="Wingdings" w:hAnsi="Wingdings" w:hint="default"/>
      </w:rPr>
    </w:lvl>
    <w:lvl w:ilvl="3" w:tplc="61A69620">
      <w:start w:val="2"/>
      <w:numFmt w:val="bullet"/>
      <w:lvlText w:val="-"/>
      <w:lvlJc w:val="left"/>
      <w:pPr>
        <w:ind w:left="3225" w:hanging="705"/>
      </w:pPr>
      <w:rPr>
        <w:rFonts w:ascii="Tahoma" w:eastAsiaTheme="minorHAnsi" w:hAnsi="Tahoma" w:cs="Tahoma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B001AC"/>
    <w:multiLevelType w:val="hybridMultilevel"/>
    <w:tmpl w:val="C1FA1318"/>
    <w:lvl w:ilvl="0" w:tplc="D2EAF42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53C4C6B"/>
    <w:multiLevelType w:val="hybridMultilevel"/>
    <w:tmpl w:val="F9D6088C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BC7653"/>
    <w:multiLevelType w:val="hybridMultilevel"/>
    <w:tmpl w:val="660A0A8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 w15:restartNumberingAfterBreak="0">
    <w:nsid w:val="2092280C"/>
    <w:multiLevelType w:val="hybridMultilevel"/>
    <w:tmpl w:val="3CBA36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357693"/>
    <w:multiLevelType w:val="hybridMultilevel"/>
    <w:tmpl w:val="8ADCB71C"/>
    <w:lvl w:ilvl="0" w:tplc="5606839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1F1005"/>
    <w:multiLevelType w:val="hybridMultilevel"/>
    <w:tmpl w:val="67186394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2BA214DF"/>
    <w:multiLevelType w:val="hybridMultilevel"/>
    <w:tmpl w:val="4656D40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F0C09C4">
      <w:start w:val="2"/>
      <w:numFmt w:val="bullet"/>
      <w:lvlText w:val="-"/>
      <w:lvlJc w:val="left"/>
      <w:pPr>
        <w:ind w:left="1785" w:hanging="705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5E3D52"/>
    <w:multiLevelType w:val="multilevel"/>
    <w:tmpl w:val="538C9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08F07E3"/>
    <w:multiLevelType w:val="hybridMultilevel"/>
    <w:tmpl w:val="F5D8E718"/>
    <w:lvl w:ilvl="0" w:tplc="5CF0BEB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0A2AA6"/>
    <w:multiLevelType w:val="hybridMultilevel"/>
    <w:tmpl w:val="A7A261D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CD1AFF"/>
    <w:multiLevelType w:val="hybridMultilevel"/>
    <w:tmpl w:val="C1E05210"/>
    <w:lvl w:ilvl="0" w:tplc="8722AC3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3A0AEC"/>
    <w:multiLevelType w:val="hybridMultilevel"/>
    <w:tmpl w:val="3E5A70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5704F9"/>
    <w:multiLevelType w:val="hybridMultilevel"/>
    <w:tmpl w:val="00EE063C"/>
    <w:lvl w:ilvl="0" w:tplc="7DE4FA14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E765065"/>
    <w:multiLevelType w:val="hybridMultilevel"/>
    <w:tmpl w:val="13E20C1C"/>
    <w:numStyleLink w:val="Numerato"/>
  </w:abstractNum>
  <w:abstractNum w:abstractNumId="27" w15:restartNumberingAfterBreak="0">
    <w:nsid w:val="4F3A1E48"/>
    <w:multiLevelType w:val="hybridMultilevel"/>
    <w:tmpl w:val="F6F0F52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D19C5"/>
    <w:multiLevelType w:val="hybridMultilevel"/>
    <w:tmpl w:val="9DCE6BFE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5C07DF5"/>
    <w:multiLevelType w:val="hybridMultilevel"/>
    <w:tmpl w:val="F7E833D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931588"/>
    <w:multiLevelType w:val="hybridMultilevel"/>
    <w:tmpl w:val="23B42A0A"/>
    <w:lvl w:ilvl="0" w:tplc="F51E0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440F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395A05"/>
    <w:multiLevelType w:val="hybridMultilevel"/>
    <w:tmpl w:val="554E11B8"/>
    <w:lvl w:ilvl="0" w:tplc="74B604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983B47"/>
    <w:multiLevelType w:val="hybridMultilevel"/>
    <w:tmpl w:val="A3E2B9D0"/>
    <w:lvl w:ilvl="0" w:tplc="04100001">
      <w:start w:val="1"/>
      <w:numFmt w:val="bullet"/>
      <w:lvlText w:val=""/>
      <w:lvlJc w:val="left"/>
      <w:pPr>
        <w:ind w:left="568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640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12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784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856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928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00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072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1442" w:hanging="360"/>
      </w:pPr>
      <w:rPr>
        <w:rFonts w:ascii="Wingdings" w:hAnsi="Wingdings" w:hint="default"/>
      </w:rPr>
    </w:lvl>
  </w:abstractNum>
  <w:abstractNum w:abstractNumId="34" w15:restartNumberingAfterBreak="0">
    <w:nsid w:val="5FA33FED"/>
    <w:multiLevelType w:val="hybridMultilevel"/>
    <w:tmpl w:val="DDC0AD1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77DCB"/>
    <w:multiLevelType w:val="hybridMultilevel"/>
    <w:tmpl w:val="3956E0C4"/>
    <w:lvl w:ilvl="0" w:tplc="3EB0642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2634DD"/>
    <w:multiLevelType w:val="multilevel"/>
    <w:tmpl w:val="5CDE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35468B4"/>
    <w:multiLevelType w:val="hybridMultilevel"/>
    <w:tmpl w:val="2DD8397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6439B"/>
    <w:multiLevelType w:val="hybridMultilevel"/>
    <w:tmpl w:val="E1F06E56"/>
    <w:numStyleLink w:val="Puntielenco"/>
  </w:abstractNum>
  <w:abstractNum w:abstractNumId="39" w15:restartNumberingAfterBreak="0">
    <w:nsid w:val="6472321F"/>
    <w:multiLevelType w:val="hybridMultilevel"/>
    <w:tmpl w:val="930A8B8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74AC6AB6">
      <w:start w:val="2"/>
      <w:numFmt w:val="bullet"/>
      <w:lvlText w:val="•"/>
      <w:lvlJc w:val="left"/>
      <w:pPr>
        <w:ind w:left="2505" w:hanging="705"/>
      </w:pPr>
      <w:rPr>
        <w:rFonts w:ascii="Tahoma" w:eastAsiaTheme="minorHAnsi" w:hAnsi="Tahoma" w:cs="Tahoma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8F7D07"/>
    <w:multiLevelType w:val="hybridMultilevel"/>
    <w:tmpl w:val="870E9422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83389A74">
      <w:numFmt w:val="bullet"/>
      <w:lvlText w:val="•"/>
      <w:lvlJc w:val="left"/>
      <w:pPr>
        <w:ind w:left="1440" w:hanging="360"/>
      </w:pPr>
      <w:rPr>
        <w:rFonts w:ascii="Tahoma" w:eastAsiaTheme="minorHAnsi" w:hAnsi="Tahoma" w:cs="Tahom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98570B"/>
    <w:multiLevelType w:val="hybridMultilevel"/>
    <w:tmpl w:val="BAA28A86"/>
    <w:lvl w:ilvl="0" w:tplc="0410000F">
      <w:start w:val="1"/>
      <w:numFmt w:val="decimal"/>
      <w:lvlText w:val="%1.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6DEA7ECC"/>
    <w:multiLevelType w:val="hybridMultilevel"/>
    <w:tmpl w:val="7FCC50DE"/>
    <w:lvl w:ilvl="0" w:tplc="B8EE3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E4E0578"/>
    <w:multiLevelType w:val="hybridMultilevel"/>
    <w:tmpl w:val="E59A0A0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0053EA"/>
    <w:multiLevelType w:val="hybridMultilevel"/>
    <w:tmpl w:val="89FAB29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105D3"/>
    <w:multiLevelType w:val="hybridMultilevel"/>
    <w:tmpl w:val="636CAA84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FA4EEB"/>
    <w:multiLevelType w:val="hybridMultilevel"/>
    <w:tmpl w:val="AF0C1238"/>
    <w:lvl w:ilvl="0" w:tplc="6DF4BF5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EA1917"/>
    <w:multiLevelType w:val="hybridMultilevel"/>
    <w:tmpl w:val="8A5C94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7"/>
  </w:num>
  <w:num w:numId="4">
    <w:abstractNumId w:val="37"/>
  </w:num>
  <w:num w:numId="5">
    <w:abstractNumId w:val="17"/>
  </w:num>
  <w:num w:numId="6">
    <w:abstractNumId w:val="18"/>
  </w:num>
  <w:num w:numId="7">
    <w:abstractNumId w:val="35"/>
  </w:num>
  <w:num w:numId="8">
    <w:abstractNumId w:val="42"/>
  </w:num>
  <w:num w:numId="9">
    <w:abstractNumId w:val="23"/>
  </w:num>
  <w:num w:numId="10">
    <w:abstractNumId w:val="19"/>
  </w:num>
  <w:num w:numId="11">
    <w:abstractNumId w:val="39"/>
  </w:num>
  <w:num w:numId="12">
    <w:abstractNumId w:val="30"/>
  </w:num>
  <w:num w:numId="13">
    <w:abstractNumId w:val="41"/>
  </w:num>
  <w:num w:numId="14">
    <w:abstractNumId w:val="34"/>
  </w:num>
  <w:num w:numId="15">
    <w:abstractNumId w:val="7"/>
  </w:num>
  <w:num w:numId="16">
    <w:abstractNumId w:val="14"/>
  </w:num>
  <w:num w:numId="17">
    <w:abstractNumId w:val="22"/>
  </w:num>
  <w:num w:numId="18">
    <w:abstractNumId w:val="25"/>
  </w:num>
  <w:num w:numId="19">
    <w:abstractNumId w:val="44"/>
  </w:num>
  <w:num w:numId="20">
    <w:abstractNumId w:val="27"/>
  </w:num>
  <w:num w:numId="21">
    <w:abstractNumId w:val="0"/>
  </w:num>
  <w:num w:numId="22">
    <w:abstractNumId w:val="5"/>
  </w:num>
  <w:num w:numId="23">
    <w:abstractNumId w:val="20"/>
  </w:num>
  <w:num w:numId="24">
    <w:abstractNumId w:val="36"/>
  </w:num>
  <w:num w:numId="25">
    <w:abstractNumId w:val="31"/>
  </w:num>
  <w:num w:numId="26">
    <w:abstractNumId w:val="10"/>
  </w:num>
  <w:num w:numId="27">
    <w:abstractNumId w:val="1"/>
  </w:num>
  <w:num w:numId="28">
    <w:abstractNumId w:val="2"/>
  </w:num>
  <w:num w:numId="29">
    <w:abstractNumId w:val="9"/>
  </w:num>
  <w:num w:numId="30">
    <w:abstractNumId w:val="28"/>
  </w:num>
  <w:num w:numId="31">
    <w:abstractNumId w:val="3"/>
  </w:num>
  <w:num w:numId="32">
    <w:abstractNumId w:val="4"/>
  </w:num>
  <w:num w:numId="33">
    <w:abstractNumId w:val="32"/>
  </w:num>
  <w:num w:numId="34">
    <w:abstractNumId w:val="29"/>
  </w:num>
  <w:num w:numId="35">
    <w:abstractNumId w:val="38"/>
  </w:num>
  <w:num w:numId="36">
    <w:abstractNumId w:val="15"/>
  </w:num>
  <w:num w:numId="37">
    <w:abstractNumId w:val="26"/>
    <w:lvlOverride w:ilvl="0">
      <w:lvl w:ilvl="0" w:tplc="A76A0D0E">
        <w:start w:val="1"/>
        <w:numFmt w:val="decimal"/>
        <w:lvlText w:val="%1."/>
        <w:lvlJc w:val="left"/>
        <w:pPr>
          <w:ind w:left="799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24"/>
  </w:num>
  <w:num w:numId="39">
    <w:abstractNumId w:val="33"/>
  </w:num>
  <w:num w:numId="40">
    <w:abstractNumId w:val="12"/>
  </w:num>
  <w:num w:numId="41">
    <w:abstractNumId w:val="16"/>
  </w:num>
  <w:num w:numId="42">
    <w:abstractNumId w:val="40"/>
  </w:num>
  <w:num w:numId="43">
    <w:abstractNumId w:val="45"/>
  </w:num>
  <w:num w:numId="44">
    <w:abstractNumId w:val="46"/>
  </w:num>
  <w:num w:numId="45">
    <w:abstractNumId w:val="43"/>
  </w:num>
  <w:num w:numId="46">
    <w:abstractNumId w:val="21"/>
  </w:num>
  <w:num w:numId="47">
    <w:abstractNumId w:val="1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283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0D90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21F0"/>
    <w:rsid w:val="0015606F"/>
    <w:rsid w:val="00157763"/>
    <w:rsid w:val="0015794F"/>
    <w:rsid w:val="00160E1A"/>
    <w:rsid w:val="0016569D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141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5BDA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3E99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0D40"/>
    <w:rsid w:val="007C12EF"/>
    <w:rsid w:val="007C4ABC"/>
    <w:rsid w:val="007C4D7A"/>
    <w:rsid w:val="007C62CD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8010F1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E03"/>
    <w:rsid w:val="00D10ABA"/>
    <w:rsid w:val="00D11E0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37D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1EB7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34"/>
      </w:numPr>
    </w:pPr>
  </w:style>
  <w:style w:type="numbering" w:customStyle="1" w:styleId="Numerato">
    <w:name w:val="Numerato"/>
    <w:rsid w:val="00FC0D33"/>
    <w:pPr>
      <w:numPr>
        <w:numId w:val="36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7A56-2D6D-413C-AEC1-DD3F58FA8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cristiano deiana</cp:lastModifiedBy>
  <cp:revision>28</cp:revision>
  <cp:lastPrinted>2021-07-21T20:13:00Z</cp:lastPrinted>
  <dcterms:created xsi:type="dcterms:W3CDTF">2021-07-21T20:23:00Z</dcterms:created>
  <dcterms:modified xsi:type="dcterms:W3CDTF">2021-12-30T15:01:00Z</dcterms:modified>
</cp:coreProperties>
</file>