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</w:p>
    <w:p w14:paraId="38D84E9D" w14:textId="77777777" w:rsidR="0015170B" w:rsidRPr="0015170B" w:rsidRDefault="0015170B" w:rsidP="0015170B">
      <w:pPr>
        <w:suppressAutoHyphens/>
        <w:spacing w:after="0" w:line="240" w:lineRule="auto"/>
        <w:jc w:val="center"/>
        <w:rPr>
          <w:rFonts w:ascii="Tahoma" w:eastAsia="SimSun" w:hAnsi="Tahoma" w:cs="Tahoma"/>
          <w:color w:val="002060"/>
          <w:kern w:val="2"/>
          <w:sz w:val="24"/>
          <w:szCs w:val="24"/>
          <w:lang w:eastAsia="zh-CN" w:bidi="hi-IN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PROGRAMMA DI SVILUPPO RURALE SARDEGNA 2014-2020</w:t>
      </w:r>
    </w:p>
    <w:p w14:paraId="5D4CA005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5FA3C87D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294F5A19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64404021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TIPO DI INTERVENTO 19.2.1</w:t>
      </w:r>
    </w:p>
    <w:p w14:paraId="0FE92408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SOSTEGNO PER L’ESECUZIONE DELLE OPERAZIONI NELL’AMBITO DELLA STRATEGIA DI SVILUPPO LOCALE DI TIPO PARTECIPATIVO</w:t>
      </w:r>
    </w:p>
    <w:p w14:paraId="7E180BE9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“AZIONI DI SISTEMA”</w:t>
      </w:r>
    </w:p>
    <w:p w14:paraId="7B8DF502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lang w:eastAsia="it-IT"/>
        </w:rPr>
      </w:pPr>
    </w:p>
    <w:p w14:paraId="0FFD483D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02C8FF0A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73ECE2E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it-IT"/>
        </w:rPr>
      </w:pPr>
    </w:p>
    <w:p w14:paraId="61CA4BB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lang w:eastAsia="it-IT"/>
        </w:rPr>
      </w:pPr>
    </w:p>
    <w:p w14:paraId="28C8272B" w14:textId="1B9025F3" w:rsidR="0015170B" w:rsidRPr="0015170B" w:rsidRDefault="0015170B" w:rsidP="0015170B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color w:val="002060"/>
          <w:sz w:val="36"/>
          <w:szCs w:val="36"/>
          <w:lang w:eastAsia="it-IT"/>
        </w:rPr>
      </w:pPr>
      <w:r>
        <w:rPr>
          <w:rFonts w:ascii="Tahoma" w:eastAsia="Times New Roman" w:hAnsi="Tahoma" w:cs="Tahoma"/>
          <w:b/>
          <w:bCs/>
          <w:color w:val="002060"/>
          <w:sz w:val="36"/>
          <w:szCs w:val="36"/>
          <w:lang w:eastAsia="it-IT"/>
        </w:rPr>
        <w:t>ALLEGATO A</w:t>
      </w:r>
    </w:p>
    <w:p w14:paraId="2193551F" w14:textId="77777777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2C353817" w14:textId="0797EC1C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2CD13C60" w14:textId="4F2E92DC" w:rsidR="00F70152" w:rsidRPr="00BE6744" w:rsidRDefault="00234AFD" w:rsidP="00F70152">
      <w:pPr>
        <w:spacing w:after="0"/>
        <w:jc w:val="center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inline distT="0" distB="0" distL="0" distR="0" wp14:anchorId="435EFD02" wp14:editId="759E2641">
            <wp:extent cx="3810635" cy="286512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635" cy="2865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E52203" w14:textId="2D56BC36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737F257A" w14:textId="6FCDAC8F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4061D1E0" w14:textId="03BD55D2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52AC88CB" w14:textId="77777777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9"/>
          <w:footerReference w:type="default" r:id="rId10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221B2D4B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  <w:lastRenderedPageBreak/>
        <w:t>ALLEGATO A – DOMANDA DI PARTECIPAZIONE</w:t>
      </w:r>
    </w:p>
    <w:p w14:paraId="07A55ABC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tbl>
      <w:tblPr>
        <w:tblW w:w="9720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20"/>
      </w:tblGrid>
      <w:tr w:rsidR="00423731" w:rsidRPr="00423731" w14:paraId="447FE94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D969285" w14:textId="77777777" w:rsidR="00423731" w:rsidRPr="00423731" w:rsidRDefault="00423731" w:rsidP="0042373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0" w:lineRule="exact"/>
              <w:ind w:left="293" w:right="91"/>
              <w:jc w:val="center"/>
              <w:outlineLvl w:val="0"/>
              <w:rPr>
                <w:rFonts w:ascii="Tahoma" w:eastAsia="Times New Roman" w:hAnsi="Tahoma" w:cs="Tahoma"/>
                <w:b/>
                <w:bCs/>
                <w:lang w:eastAsia="it-IT"/>
              </w:rPr>
            </w:pPr>
            <w:r w:rsidRPr="00423731">
              <w:rPr>
                <w:rFonts w:ascii="Tahoma" w:eastAsia="Times New Roman" w:hAnsi="Tahoma" w:cs="Tahoma"/>
                <w:b/>
                <w:bCs/>
                <w:lang w:eastAsia="it-IT"/>
              </w:rPr>
              <w:t>MANIFESTAZIONE DI INTERESSE</w:t>
            </w:r>
          </w:p>
        </w:tc>
      </w:tr>
      <w:tr w:rsidR="00423731" w:rsidRPr="00423731" w14:paraId="2B2DE67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084346E" w14:textId="14ED9141" w:rsidR="00737275" w:rsidRPr="00737275" w:rsidRDefault="00423731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Per la partecipazione </w:t>
            </w:r>
            <w:bookmarkStart w:id="0" w:name="_Hlk116431208"/>
            <w:r w:rsidR="00B47A13" w:rsidRP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al MERANO WINEFESTIVAL (4 – 8 novembre 2022)</w:t>
            </w:r>
            <w:bookmarkEnd w:id="0"/>
            <w:r w:rsidR="00737275"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, nell’ambito di attuazione dell’intervento 19.2.1 della strategia di sviluppo locale di tipo partecipativo “azioni di sistema”.</w:t>
            </w:r>
          </w:p>
          <w:p w14:paraId="4ADC5107" w14:textId="2717045A" w:rsidR="00737275" w:rsidRPr="00737275" w:rsidRDefault="00737275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L’iniziativa ha come obiettivo principale quello di garantire la promozione e la valorizzazione del settore</w:t>
            </w:r>
            <w:r w:rsid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enogastrono</w:t>
            </w:r>
            <w:bookmarkStart w:id="1" w:name="_GoBack"/>
            <w:bookmarkEnd w:id="1"/>
            <w:r w:rsidR="00B47A1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mico e</w:t>
            </w: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turistico culturale e delle identità del territorio e delle aziende appartenenti all’area del GAL, favorendo, nello specifico, la mobilità e l’ingresso delle stesse in altri mercati nazionali ed esteri. </w:t>
            </w:r>
          </w:p>
          <w:p w14:paraId="7A26523D" w14:textId="30378BE2" w:rsidR="00423731" w:rsidRPr="00423731" w:rsidRDefault="00737275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Le aziende richiedenti dovranno essere ubicate nei seguenti Comuni: Baratili San Pietro, Cabras, Riola Sardo, Narbolia, San Vero Milis.</w:t>
            </w:r>
          </w:p>
        </w:tc>
      </w:tr>
    </w:tbl>
    <w:p w14:paraId="1AF06530" w14:textId="77777777" w:rsidR="00423731" w:rsidRPr="00423731" w:rsidRDefault="00423731" w:rsidP="00423731">
      <w:pPr>
        <w:suppressAutoHyphens/>
        <w:spacing w:after="0" w:line="240" w:lineRule="auto"/>
        <w:jc w:val="right"/>
        <w:rPr>
          <w:rFonts w:ascii="Tahoma" w:eastAsia="SimSun" w:hAnsi="Tahoma" w:cs="Tahoma"/>
          <w:kern w:val="2"/>
          <w:lang w:eastAsia="zh-CN" w:bidi="hi-IN"/>
        </w:rPr>
      </w:pPr>
    </w:p>
    <w:p w14:paraId="1366AE1E" w14:textId="77777777" w:rsidR="00423731" w:rsidRPr="00423731" w:rsidRDefault="00423731" w:rsidP="00423731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lang w:val="fr-FR" w:eastAsia="zh-CN" w:bidi="hi-IN"/>
        </w:rPr>
      </w:pPr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     </w:t>
      </w:r>
      <w:proofErr w:type="gramStart"/>
      <w:r w:rsidRPr="00423731">
        <w:rPr>
          <w:rFonts w:ascii="Tahoma" w:eastAsia="SimSun" w:hAnsi="Tahoma" w:cs="Tahoma"/>
          <w:kern w:val="2"/>
          <w:lang w:val="fr-FR" w:eastAsia="zh-CN" w:bidi="hi-IN"/>
        </w:rPr>
        <w:t>Fax:</w:t>
      </w:r>
      <w:proofErr w:type="gramEnd"/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02.8515.5ail: </w:t>
      </w:r>
      <w:proofErr w:type="spellStart"/>
      <w:r w:rsidRPr="00423731">
        <w:rPr>
          <w:rFonts w:ascii="Tahoma" w:eastAsia="SimSun" w:hAnsi="Tahoma" w:cs="Tahoma"/>
          <w:kern w:val="2"/>
          <w:lang w:val="fr-FR" w:eastAsia="zh-CN" w:bidi="hi-IN"/>
        </w:rPr>
        <w:t>statiuniti@mi</w:t>
      </w:r>
      <w:proofErr w:type="spell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567"/>
        <w:gridCol w:w="709"/>
        <w:gridCol w:w="3260"/>
      </w:tblGrid>
      <w:tr w:rsidR="00423731" w:rsidRPr="00423731" w14:paraId="0D742AAB" w14:textId="77777777" w:rsidTr="00423731">
        <w:trPr>
          <w:trHeight w:hRule="exact" w:val="5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79E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Denominazione 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9E4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0663DFD" w14:textId="77777777" w:rsidTr="00423731">
        <w:trPr>
          <w:trHeight w:hRule="exact" w:val="46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94EC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Indirizzo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016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255295A7" w14:textId="77777777" w:rsidTr="00423731">
        <w:trPr>
          <w:trHeight w:hRule="exact" w:val="52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DDC4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Telefono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6D49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757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 xml:space="preserve">Fax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32C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724E2A93" w14:textId="77777777" w:rsidTr="00423731">
        <w:trPr>
          <w:cantSplit/>
          <w:trHeight w:hRule="exact" w:val="5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DD8A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Titolare dell’Azienda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E7F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6343440" w14:textId="77777777" w:rsidTr="00423731">
        <w:trPr>
          <w:cantSplit/>
          <w:trHeight w:hRule="exact" w:val="5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318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E-mail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F192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57D6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Sito Web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98D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6A906760" w14:textId="77777777" w:rsidTr="00423731">
        <w:trPr>
          <w:cantSplit/>
          <w:trHeight w:hRule="exact"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262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P. IVA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5F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</w:tbl>
    <w:p w14:paraId="40DABE1E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2BC627C" w14:textId="77777777" w:rsidR="00423731" w:rsidRPr="00423731" w:rsidRDefault="00423731" w:rsidP="00423731">
      <w:pPr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301B03DE" w14:textId="76CCF993" w:rsidR="00423731" w:rsidRPr="00423731" w:rsidRDefault="00423731" w:rsidP="00423731">
      <w:pPr>
        <w:pStyle w:val="Paragrafoelenco"/>
        <w:numPr>
          <w:ilvl w:val="0"/>
          <w:numId w:val="46"/>
        </w:numPr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AZIENDA</w:t>
      </w:r>
    </w:p>
    <w:p w14:paraId="177026C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448D676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Data di costituzione: ___________________</w:t>
      </w:r>
      <w:r w:rsidRPr="00423731">
        <w:rPr>
          <w:rFonts w:ascii="Tahoma" w:eastAsia="SimSun" w:hAnsi="Tahoma" w:cs="Tahoma"/>
          <w:kern w:val="2"/>
          <w:lang w:eastAsia="zh-CN" w:bidi="hi-IN"/>
        </w:rPr>
        <w:tab/>
        <w:t>N. Dipendenti: ____________________</w:t>
      </w:r>
    </w:p>
    <w:p w14:paraId="7FC5C272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</w:p>
    <w:p w14:paraId="60C1874C" w14:textId="28D7F277" w:rsidR="00423731" w:rsidRPr="00423731" w:rsidRDefault="00423731" w:rsidP="00423731">
      <w:pPr>
        <w:tabs>
          <w:tab w:val="left" w:pos="2552"/>
          <w:tab w:val="left" w:pos="4820"/>
          <w:tab w:val="left" w:pos="7088"/>
        </w:tabs>
        <w:suppressAutoHyphens/>
        <w:spacing w:after="12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Fatturato/bilancio in euro anno 20</w:t>
      </w:r>
      <w:r w:rsidR="00B863CF">
        <w:rPr>
          <w:rFonts w:ascii="Tahoma" w:eastAsia="SimSun" w:hAnsi="Tahoma" w:cs="Tahoma"/>
          <w:kern w:val="2"/>
          <w:lang w:eastAsia="zh-CN" w:bidi="hi-IN"/>
        </w:rPr>
        <w:t>21</w:t>
      </w:r>
      <w:r w:rsidRPr="00423731">
        <w:rPr>
          <w:rFonts w:ascii="Tahoma" w:eastAsia="SimSun" w:hAnsi="Tahoma" w:cs="Tahoma"/>
          <w:kern w:val="2"/>
          <w:lang w:eastAsia="zh-CN" w:bidi="hi-IN"/>
        </w:rPr>
        <w:t>: _________________</w:t>
      </w:r>
    </w:p>
    <w:p w14:paraId="7B70606C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1300C11" w14:textId="20E51F0F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SETTORE ATTIVITÀ ____________________________</w:t>
      </w:r>
    </w:p>
    <w:p w14:paraId="4B4BB35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22B7E79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499FC372" w14:textId="464A8BE8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DESCRIZIONE DETTAGLIATA DEL/I PRODOTTO/I DA PROMUOVERE </w:t>
      </w:r>
      <w:r w:rsidR="00D02580">
        <w:rPr>
          <w:rFonts w:ascii="Tahoma" w:eastAsia="SimSun" w:hAnsi="Tahoma" w:cs="Tahoma"/>
          <w:b/>
          <w:kern w:val="2"/>
          <w:lang w:eastAsia="zh-CN" w:bidi="hi-IN"/>
        </w:rPr>
        <w:t>ALLA</w:t>
      </w: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</w:t>
      </w:r>
      <w:r w:rsidR="00B863CF">
        <w:rPr>
          <w:rFonts w:ascii="Tahoma" w:eastAsia="SimSun" w:hAnsi="Tahoma" w:cs="Tahoma"/>
          <w:b/>
          <w:kern w:val="2"/>
          <w:lang w:eastAsia="zh-CN" w:bidi="hi-IN"/>
        </w:rPr>
        <w:t>MANIFESTAZIONE</w:t>
      </w:r>
    </w:p>
    <w:p w14:paraId="1119BDF0" w14:textId="77777777" w:rsidR="00423731" w:rsidRPr="00423731" w:rsidRDefault="00423731" w:rsidP="00423731">
      <w:pPr>
        <w:tabs>
          <w:tab w:val="left" w:pos="5103"/>
          <w:tab w:val="left" w:pos="9639"/>
        </w:tabs>
        <w:suppressAutoHyphens/>
        <w:spacing w:after="0" w:line="36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_______________________________________________________________________________________________</w:t>
      </w:r>
    </w:p>
    <w:p w14:paraId="23986BA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2966490C" w14:textId="242FE6EA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LIVELLO DI INNOVAZIONE E CREATIVITÀ DELL’OFFERTA SUL MERCATO REGIONALE (prodotti con denominazione comunitaria esempio DOC – IGP – DOP, certificazioni di qualità e </w:t>
      </w:r>
      <w:proofErr w:type="gramStart"/>
      <w:r w:rsidRPr="00423731">
        <w:rPr>
          <w:rFonts w:ascii="Tahoma" w:eastAsia="SimSun" w:hAnsi="Tahoma" w:cs="Tahoma"/>
          <w:b/>
          <w:kern w:val="2"/>
          <w:lang w:eastAsia="zh-CN" w:bidi="hi-IN"/>
        </w:rPr>
        <w:t>ambientali  esempio</w:t>
      </w:r>
      <w:proofErr w:type="gramEnd"/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ISO – EMAS)</w:t>
      </w:r>
    </w:p>
    <w:p w14:paraId="540D1C5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1605EECF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lastRenderedPageBreak/>
        <w:t>_________________________________________________________________________________________</w:t>
      </w:r>
    </w:p>
    <w:p w14:paraId="7CA73890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631E373" w14:textId="554519D2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COMMERCIALE</w:t>
      </w:r>
    </w:p>
    <w:p w14:paraId="32EF856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9DE677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Principali mercati: </w:t>
      </w:r>
    </w:p>
    <w:p w14:paraId="5434E56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LOCALE (PROVINCIA DI ORISTANO)</w:t>
      </w:r>
    </w:p>
    <w:p w14:paraId="0C525739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REGIONE SARDEGNA</w:t>
      </w:r>
    </w:p>
    <w:p w14:paraId="4DE8EA44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NAZIONALE</w:t>
      </w:r>
    </w:p>
    <w:p w14:paraId="7B70144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EUROPEO </w:t>
      </w:r>
    </w:p>
    <w:p w14:paraId="15C614DA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EXTRA EUROPEO</w:t>
      </w:r>
    </w:p>
    <w:p w14:paraId="6B1A9FD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284" w:hanging="284"/>
        <w:rPr>
          <w:rFonts w:ascii="Tahoma" w:eastAsia="SimSun" w:hAnsi="Tahoma" w:cs="Tahoma"/>
          <w:kern w:val="2"/>
          <w:lang w:eastAsia="zh-CN" w:bidi="hi-IN"/>
        </w:rPr>
      </w:pPr>
    </w:p>
    <w:p w14:paraId="77723711" w14:textId="0B6582B9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POTENZIALE DI INTERNAZIONALIZZAZIONE DELL’IMPRESA (descrivere i canali di vendita sia nazionali che internazionali) </w:t>
      </w:r>
    </w:p>
    <w:p w14:paraId="73B78A13" w14:textId="77777777" w:rsidR="00423731" w:rsidRPr="00423731" w:rsidRDefault="00423731" w:rsidP="00423731">
      <w:pPr>
        <w:pBdr>
          <w:bottom w:val="single" w:sz="12" w:space="1" w:color="auto"/>
        </w:pBd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</w:p>
    <w:p w14:paraId="6338E154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1829390C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007E398F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Eventuali informazioni aggiuntive:</w:t>
      </w:r>
    </w:p>
    <w:p w14:paraId="0572DF45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2EC1603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</w:t>
      </w:r>
    </w:p>
    <w:p w14:paraId="56153C0D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07AD99CD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In ottemperanza al D. lgs. 196/2003 ed al regolamento (UE) n. 2016/679, la restituzione del presente modulo è da considerarsi quale esplicita autorizzazione ad utilizzare le informazioni ivi contenute per gli scopi relativi all’iniziativa stessa.</w:t>
      </w:r>
    </w:p>
    <w:p w14:paraId="29F20BD1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5BC0932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ALLEGATO: </w:t>
      </w:r>
      <w:r w:rsidRPr="00423731">
        <w:rPr>
          <w:rFonts w:ascii="Tahoma" w:eastAsia="SimSun" w:hAnsi="Tahoma" w:cs="Tahoma"/>
          <w:b/>
          <w:bCs/>
          <w:color w:val="000000"/>
          <w:kern w:val="2"/>
          <w:u w:val="single"/>
          <w:lang w:eastAsia="zh-CN" w:bidi="hi-IN"/>
        </w:rPr>
        <w:t>documento di identità</w:t>
      </w: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 in corso di validità del legale rappresentante dell’azienda.</w:t>
      </w:r>
    </w:p>
    <w:p w14:paraId="59B9ACD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32785BF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5E42D696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Luogo e data: _______________________________ / ___/___/______</w:t>
      </w:r>
    </w:p>
    <w:p w14:paraId="452F2F67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3E3A665F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61763030" w14:textId="77777777" w:rsidR="00423731" w:rsidRPr="00423731" w:rsidRDefault="0042373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Firma del legale rappresentante</w:t>
      </w:r>
    </w:p>
    <w:p w14:paraId="0E238DF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508E444" w14:textId="77777777" w:rsidR="00423731" w:rsidRPr="00423731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</w:p>
    <w:p w14:paraId="3E8194FE" w14:textId="438056E2" w:rsidR="00BE6744" w:rsidRPr="00423731" w:rsidRDefault="00BE6744" w:rsidP="00423731">
      <w:pPr>
        <w:spacing w:after="0"/>
        <w:jc w:val="both"/>
        <w:rPr>
          <w:rFonts w:ascii="Tahoma" w:hAnsi="Tahoma" w:cs="Tahoma"/>
        </w:rPr>
      </w:pPr>
    </w:p>
    <w:sectPr w:rsidR="00BE6744" w:rsidRPr="00423731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F12F5C" w14:textId="77777777" w:rsidR="00405AA6" w:rsidRDefault="00405AA6" w:rsidP="00895AC1">
      <w:pPr>
        <w:spacing w:after="0" w:line="240" w:lineRule="auto"/>
      </w:pPr>
      <w:r>
        <w:separator/>
      </w:r>
    </w:p>
  </w:endnote>
  <w:endnote w:type="continuationSeparator" w:id="0">
    <w:p w14:paraId="3BE31F8F" w14:textId="77777777" w:rsidR="00405AA6" w:rsidRDefault="00405AA6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09B5C4" w14:textId="77777777" w:rsidR="00405AA6" w:rsidRDefault="00405AA6" w:rsidP="00895AC1">
      <w:pPr>
        <w:spacing w:after="0" w:line="240" w:lineRule="auto"/>
      </w:pPr>
      <w:r>
        <w:separator/>
      </w:r>
    </w:p>
  </w:footnote>
  <w:footnote w:type="continuationSeparator" w:id="0">
    <w:p w14:paraId="01857961" w14:textId="77777777" w:rsidR="00405AA6" w:rsidRDefault="00405AA6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001C572F"/>
    <w:multiLevelType w:val="hybridMultilevel"/>
    <w:tmpl w:val="64FA44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766876"/>
    <w:multiLevelType w:val="multilevel"/>
    <w:tmpl w:val="5EA088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01140A6A"/>
    <w:multiLevelType w:val="hybridMultilevel"/>
    <w:tmpl w:val="093449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237B80"/>
    <w:multiLevelType w:val="multilevel"/>
    <w:tmpl w:val="622C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971BF0"/>
    <w:multiLevelType w:val="hybridMultilevel"/>
    <w:tmpl w:val="17987C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D66D2FC">
      <w:numFmt w:val="bullet"/>
      <w:lvlText w:val="•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D">
      <w:start w:val="1"/>
      <w:numFmt w:val="bullet"/>
      <w:lvlText w:val=""/>
      <w:lvlJc w:val="left"/>
      <w:pPr>
        <w:ind w:left="2505" w:hanging="705"/>
      </w:pPr>
      <w:rPr>
        <w:rFonts w:ascii="Wingdings" w:hAnsi="Wingdings" w:hint="default"/>
      </w:rPr>
    </w:lvl>
    <w:lvl w:ilvl="3" w:tplc="61A69620">
      <w:start w:val="2"/>
      <w:numFmt w:val="bullet"/>
      <w:lvlText w:val="-"/>
      <w:lvlJc w:val="left"/>
      <w:pPr>
        <w:ind w:left="3225" w:hanging="705"/>
      </w:pPr>
      <w:rPr>
        <w:rFonts w:ascii="Tahoma" w:eastAsiaTheme="minorHAnsi" w:hAnsi="Tahoma" w:cs="Tahoma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B001AC"/>
    <w:multiLevelType w:val="hybridMultilevel"/>
    <w:tmpl w:val="C1FA1318"/>
    <w:lvl w:ilvl="0" w:tplc="D2EAF4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3C4C6B"/>
    <w:multiLevelType w:val="hybridMultilevel"/>
    <w:tmpl w:val="F9D6088C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C7653"/>
    <w:multiLevelType w:val="hybridMultilevel"/>
    <w:tmpl w:val="660A0A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092280C"/>
    <w:multiLevelType w:val="hybridMultilevel"/>
    <w:tmpl w:val="3CBA3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57693"/>
    <w:multiLevelType w:val="hybridMultilevel"/>
    <w:tmpl w:val="8ADCB71C"/>
    <w:lvl w:ilvl="0" w:tplc="560683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F1005"/>
    <w:multiLevelType w:val="hybridMultilevel"/>
    <w:tmpl w:val="67186394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BA214DF"/>
    <w:multiLevelType w:val="hybridMultilevel"/>
    <w:tmpl w:val="4656D40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F0C09C4">
      <w:start w:val="2"/>
      <w:numFmt w:val="bullet"/>
      <w:lvlText w:val="-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E3D52"/>
    <w:multiLevelType w:val="multilevel"/>
    <w:tmpl w:val="538C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8F07E3"/>
    <w:multiLevelType w:val="hybridMultilevel"/>
    <w:tmpl w:val="F5D8E718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A2AA6"/>
    <w:multiLevelType w:val="hybridMultilevel"/>
    <w:tmpl w:val="A7A261D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CD1AFF"/>
    <w:multiLevelType w:val="hybridMultilevel"/>
    <w:tmpl w:val="C1E05210"/>
    <w:lvl w:ilvl="0" w:tplc="8722AC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AEC"/>
    <w:multiLevelType w:val="hybridMultilevel"/>
    <w:tmpl w:val="3E5A7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5704F9"/>
    <w:multiLevelType w:val="hybridMultilevel"/>
    <w:tmpl w:val="00EE063C"/>
    <w:lvl w:ilvl="0" w:tplc="7DE4FA1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65065"/>
    <w:multiLevelType w:val="hybridMultilevel"/>
    <w:tmpl w:val="13E20C1C"/>
    <w:numStyleLink w:val="Numerato"/>
  </w:abstractNum>
  <w:abstractNum w:abstractNumId="27" w15:restartNumberingAfterBreak="0">
    <w:nsid w:val="4F3A1E48"/>
    <w:multiLevelType w:val="hybridMultilevel"/>
    <w:tmpl w:val="F6F0F5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D19C5"/>
    <w:multiLevelType w:val="hybridMultilevel"/>
    <w:tmpl w:val="9DCE6BFE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5C07DF5"/>
    <w:multiLevelType w:val="hybridMultilevel"/>
    <w:tmpl w:val="F7E833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31588"/>
    <w:multiLevelType w:val="hybridMultilevel"/>
    <w:tmpl w:val="23B42A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440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95A05"/>
    <w:multiLevelType w:val="hybridMultilevel"/>
    <w:tmpl w:val="554E11B8"/>
    <w:lvl w:ilvl="0" w:tplc="74B60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83B47"/>
    <w:multiLevelType w:val="hybridMultilevel"/>
    <w:tmpl w:val="A3E2B9D0"/>
    <w:lvl w:ilvl="0" w:tplc="0410000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34" w15:restartNumberingAfterBreak="0">
    <w:nsid w:val="5FA33FED"/>
    <w:multiLevelType w:val="hybridMultilevel"/>
    <w:tmpl w:val="DDC0AD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D77DCB"/>
    <w:multiLevelType w:val="hybridMultilevel"/>
    <w:tmpl w:val="3956E0C4"/>
    <w:lvl w:ilvl="0" w:tplc="3EB064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2634DD"/>
    <w:multiLevelType w:val="multilevel"/>
    <w:tmpl w:val="5CDE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5468B4"/>
    <w:multiLevelType w:val="hybridMultilevel"/>
    <w:tmpl w:val="2DD839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6439B"/>
    <w:multiLevelType w:val="hybridMultilevel"/>
    <w:tmpl w:val="E1F06E56"/>
    <w:numStyleLink w:val="Puntielenco"/>
  </w:abstractNum>
  <w:abstractNum w:abstractNumId="39" w15:restartNumberingAfterBreak="0">
    <w:nsid w:val="6472321F"/>
    <w:multiLevelType w:val="hybridMultilevel"/>
    <w:tmpl w:val="930A8B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74AC6AB6">
      <w:start w:val="2"/>
      <w:numFmt w:val="bullet"/>
      <w:lvlText w:val="•"/>
      <w:lvlJc w:val="left"/>
      <w:pPr>
        <w:ind w:left="2505" w:hanging="705"/>
      </w:pPr>
      <w:rPr>
        <w:rFonts w:ascii="Tahoma" w:eastAsiaTheme="minorHAnsi" w:hAnsi="Tahoma" w:cs="Tahoma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F7D07"/>
    <w:multiLevelType w:val="hybridMultilevel"/>
    <w:tmpl w:val="870E9422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83389A7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98570B"/>
    <w:multiLevelType w:val="hybridMultilevel"/>
    <w:tmpl w:val="BAA28A8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6DEA7ECC"/>
    <w:multiLevelType w:val="hybridMultilevel"/>
    <w:tmpl w:val="7FCC50DE"/>
    <w:lvl w:ilvl="0" w:tplc="B8EE3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E0578"/>
    <w:multiLevelType w:val="hybridMultilevel"/>
    <w:tmpl w:val="E59A0A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0053EA"/>
    <w:multiLevelType w:val="hybridMultilevel"/>
    <w:tmpl w:val="89FAB29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105D3"/>
    <w:multiLevelType w:val="hybridMultilevel"/>
    <w:tmpl w:val="636CAA84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FA4EEB"/>
    <w:multiLevelType w:val="hybridMultilevel"/>
    <w:tmpl w:val="AF0C1238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EA1917"/>
    <w:multiLevelType w:val="hybridMultilevel"/>
    <w:tmpl w:val="8A5C94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7"/>
  </w:num>
  <w:num w:numId="4">
    <w:abstractNumId w:val="37"/>
  </w:num>
  <w:num w:numId="5">
    <w:abstractNumId w:val="17"/>
  </w:num>
  <w:num w:numId="6">
    <w:abstractNumId w:val="18"/>
  </w:num>
  <w:num w:numId="7">
    <w:abstractNumId w:val="35"/>
  </w:num>
  <w:num w:numId="8">
    <w:abstractNumId w:val="42"/>
  </w:num>
  <w:num w:numId="9">
    <w:abstractNumId w:val="23"/>
  </w:num>
  <w:num w:numId="10">
    <w:abstractNumId w:val="19"/>
  </w:num>
  <w:num w:numId="11">
    <w:abstractNumId w:val="39"/>
  </w:num>
  <w:num w:numId="12">
    <w:abstractNumId w:val="30"/>
  </w:num>
  <w:num w:numId="13">
    <w:abstractNumId w:val="41"/>
  </w:num>
  <w:num w:numId="14">
    <w:abstractNumId w:val="34"/>
  </w:num>
  <w:num w:numId="15">
    <w:abstractNumId w:val="7"/>
  </w:num>
  <w:num w:numId="16">
    <w:abstractNumId w:val="14"/>
  </w:num>
  <w:num w:numId="17">
    <w:abstractNumId w:val="22"/>
  </w:num>
  <w:num w:numId="18">
    <w:abstractNumId w:val="25"/>
  </w:num>
  <w:num w:numId="19">
    <w:abstractNumId w:val="44"/>
  </w:num>
  <w:num w:numId="20">
    <w:abstractNumId w:val="27"/>
  </w:num>
  <w:num w:numId="21">
    <w:abstractNumId w:val="0"/>
  </w:num>
  <w:num w:numId="22">
    <w:abstractNumId w:val="5"/>
  </w:num>
  <w:num w:numId="23">
    <w:abstractNumId w:val="20"/>
  </w:num>
  <w:num w:numId="24">
    <w:abstractNumId w:val="36"/>
  </w:num>
  <w:num w:numId="25">
    <w:abstractNumId w:val="31"/>
  </w:num>
  <w:num w:numId="26">
    <w:abstractNumId w:val="10"/>
  </w:num>
  <w:num w:numId="27">
    <w:abstractNumId w:val="1"/>
  </w:num>
  <w:num w:numId="28">
    <w:abstractNumId w:val="2"/>
  </w:num>
  <w:num w:numId="29">
    <w:abstractNumId w:val="9"/>
  </w:num>
  <w:num w:numId="30">
    <w:abstractNumId w:val="28"/>
  </w:num>
  <w:num w:numId="31">
    <w:abstractNumId w:val="3"/>
  </w:num>
  <w:num w:numId="32">
    <w:abstractNumId w:val="4"/>
  </w:num>
  <w:num w:numId="33">
    <w:abstractNumId w:val="32"/>
  </w:num>
  <w:num w:numId="34">
    <w:abstractNumId w:val="29"/>
  </w:num>
  <w:num w:numId="35">
    <w:abstractNumId w:val="38"/>
  </w:num>
  <w:num w:numId="36">
    <w:abstractNumId w:val="15"/>
  </w:num>
  <w:num w:numId="37">
    <w:abstractNumId w:val="26"/>
    <w:lvlOverride w:ilvl="0">
      <w:lvl w:ilvl="0" w:tplc="6A1E5A58">
        <w:start w:val="1"/>
        <w:numFmt w:val="decimal"/>
        <w:lvlText w:val="%1."/>
        <w:lvlJc w:val="left"/>
        <w:pPr>
          <w:ind w:left="799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4"/>
  </w:num>
  <w:num w:numId="39">
    <w:abstractNumId w:val="33"/>
  </w:num>
  <w:num w:numId="40">
    <w:abstractNumId w:val="12"/>
  </w:num>
  <w:num w:numId="41">
    <w:abstractNumId w:val="16"/>
  </w:num>
  <w:num w:numId="42">
    <w:abstractNumId w:val="40"/>
  </w:num>
  <w:num w:numId="43">
    <w:abstractNumId w:val="45"/>
  </w:num>
  <w:num w:numId="44">
    <w:abstractNumId w:val="46"/>
  </w:num>
  <w:num w:numId="45">
    <w:abstractNumId w:val="43"/>
  </w:num>
  <w:num w:numId="46">
    <w:abstractNumId w:val="21"/>
  </w:num>
  <w:num w:numId="47">
    <w:abstractNumId w:val="1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2EB4"/>
    <w:rsid w:val="000158D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6660"/>
    <w:rsid w:val="000C7AFE"/>
    <w:rsid w:val="000D09B3"/>
    <w:rsid w:val="000D2B99"/>
    <w:rsid w:val="000D2BF2"/>
    <w:rsid w:val="000D41A5"/>
    <w:rsid w:val="000D4449"/>
    <w:rsid w:val="000D49FD"/>
    <w:rsid w:val="000D625A"/>
    <w:rsid w:val="000E194E"/>
    <w:rsid w:val="000E2196"/>
    <w:rsid w:val="000E23D9"/>
    <w:rsid w:val="000E3DC1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CD2"/>
    <w:rsid w:val="0013148F"/>
    <w:rsid w:val="00132C5E"/>
    <w:rsid w:val="0013399C"/>
    <w:rsid w:val="00135373"/>
    <w:rsid w:val="0013614A"/>
    <w:rsid w:val="00141EA1"/>
    <w:rsid w:val="00143B03"/>
    <w:rsid w:val="0015170B"/>
    <w:rsid w:val="001521F0"/>
    <w:rsid w:val="0015606F"/>
    <w:rsid w:val="00157763"/>
    <w:rsid w:val="0015794F"/>
    <w:rsid w:val="00160E1A"/>
    <w:rsid w:val="0016569D"/>
    <w:rsid w:val="001726C8"/>
    <w:rsid w:val="001737DC"/>
    <w:rsid w:val="001743E5"/>
    <w:rsid w:val="001758BD"/>
    <w:rsid w:val="00180994"/>
    <w:rsid w:val="00182BF0"/>
    <w:rsid w:val="00185ECE"/>
    <w:rsid w:val="001878D0"/>
    <w:rsid w:val="00187C18"/>
    <w:rsid w:val="00191F97"/>
    <w:rsid w:val="00193360"/>
    <w:rsid w:val="001A009A"/>
    <w:rsid w:val="001A35B9"/>
    <w:rsid w:val="001A4C39"/>
    <w:rsid w:val="001A7A22"/>
    <w:rsid w:val="001B1655"/>
    <w:rsid w:val="001B1BF0"/>
    <w:rsid w:val="001B341B"/>
    <w:rsid w:val="001B5151"/>
    <w:rsid w:val="001C044F"/>
    <w:rsid w:val="001C0804"/>
    <w:rsid w:val="001C1338"/>
    <w:rsid w:val="001C494F"/>
    <w:rsid w:val="001C53EE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4AFD"/>
    <w:rsid w:val="00235102"/>
    <w:rsid w:val="00237101"/>
    <w:rsid w:val="00241196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52E5B"/>
    <w:rsid w:val="0035580F"/>
    <w:rsid w:val="00357B0D"/>
    <w:rsid w:val="003603CA"/>
    <w:rsid w:val="00361895"/>
    <w:rsid w:val="00372E1A"/>
    <w:rsid w:val="00373074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05AA6"/>
    <w:rsid w:val="004145E0"/>
    <w:rsid w:val="004151CE"/>
    <w:rsid w:val="00416564"/>
    <w:rsid w:val="00420322"/>
    <w:rsid w:val="00421529"/>
    <w:rsid w:val="00423731"/>
    <w:rsid w:val="00423E96"/>
    <w:rsid w:val="004350BE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F2C10"/>
    <w:rsid w:val="004F397E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46C20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37275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F1"/>
    <w:rsid w:val="007670C7"/>
    <w:rsid w:val="00767219"/>
    <w:rsid w:val="00773D87"/>
    <w:rsid w:val="00774341"/>
    <w:rsid w:val="0077499C"/>
    <w:rsid w:val="00774B98"/>
    <w:rsid w:val="00775071"/>
    <w:rsid w:val="00780B2A"/>
    <w:rsid w:val="0078164B"/>
    <w:rsid w:val="007856DF"/>
    <w:rsid w:val="00793A45"/>
    <w:rsid w:val="007949B3"/>
    <w:rsid w:val="00795035"/>
    <w:rsid w:val="0079774A"/>
    <w:rsid w:val="00797E6A"/>
    <w:rsid w:val="007A1F88"/>
    <w:rsid w:val="007A23CA"/>
    <w:rsid w:val="007A240F"/>
    <w:rsid w:val="007A7780"/>
    <w:rsid w:val="007B1097"/>
    <w:rsid w:val="007B5D3D"/>
    <w:rsid w:val="007B6101"/>
    <w:rsid w:val="007C01C5"/>
    <w:rsid w:val="007C12EF"/>
    <w:rsid w:val="007C4ABC"/>
    <w:rsid w:val="007C4D7A"/>
    <w:rsid w:val="007C62CD"/>
    <w:rsid w:val="007D4A2A"/>
    <w:rsid w:val="007D6652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8010F1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72E68"/>
    <w:rsid w:val="0088249B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3E32"/>
    <w:rsid w:val="008C7F84"/>
    <w:rsid w:val="008D0CCE"/>
    <w:rsid w:val="008D405C"/>
    <w:rsid w:val="008D54CA"/>
    <w:rsid w:val="008D6398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79F"/>
    <w:rsid w:val="00922F76"/>
    <w:rsid w:val="009240EF"/>
    <w:rsid w:val="009307B7"/>
    <w:rsid w:val="009325A8"/>
    <w:rsid w:val="0093403C"/>
    <w:rsid w:val="009342DE"/>
    <w:rsid w:val="009358CE"/>
    <w:rsid w:val="00935CC2"/>
    <w:rsid w:val="00940318"/>
    <w:rsid w:val="00940D15"/>
    <w:rsid w:val="00941EB6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35BE"/>
    <w:rsid w:val="0099503F"/>
    <w:rsid w:val="009A4C76"/>
    <w:rsid w:val="009B39F8"/>
    <w:rsid w:val="009B44FF"/>
    <w:rsid w:val="009B4F71"/>
    <w:rsid w:val="009B7A16"/>
    <w:rsid w:val="009C482B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3176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47A13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863CF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2651A"/>
    <w:rsid w:val="00C26E70"/>
    <w:rsid w:val="00C34459"/>
    <w:rsid w:val="00C4463F"/>
    <w:rsid w:val="00C46BA4"/>
    <w:rsid w:val="00C524B1"/>
    <w:rsid w:val="00C52A48"/>
    <w:rsid w:val="00C54D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36D3"/>
    <w:rsid w:val="00C96073"/>
    <w:rsid w:val="00C97E64"/>
    <w:rsid w:val="00CA012A"/>
    <w:rsid w:val="00CA09F0"/>
    <w:rsid w:val="00CA23EE"/>
    <w:rsid w:val="00CA302D"/>
    <w:rsid w:val="00CA60CA"/>
    <w:rsid w:val="00CA68EB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2580"/>
    <w:rsid w:val="00D034F6"/>
    <w:rsid w:val="00D03E03"/>
    <w:rsid w:val="00D10ABA"/>
    <w:rsid w:val="00D12244"/>
    <w:rsid w:val="00D14791"/>
    <w:rsid w:val="00D15694"/>
    <w:rsid w:val="00D25398"/>
    <w:rsid w:val="00D301D1"/>
    <w:rsid w:val="00D30BF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5CCD"/>
    <w:rsid w:val="00DD6719"/>
    <w:rsid w:val="00DD7EAB"/>
    <w:rsid w:val="00DE20F8"/>
    <w:rsid w:val="00DE2618"/>
    <w:rsid w:val="00DE2959"/>
    <w:rsid w:val="00DE2D75"/>
    <w:rsid w:val="00DF2D2D"/>
    <w:rsid w:val="00DF522C"/>
    <w:rsid w:val="00E03CDF"/>
    <w:rsid w:val="00E06C08"/>
    <w:rsid w:val="00E06D54"/>
    <w:rsid w:val="00E1015C"/>
    <w:rsid w:val="00E10EB4"/>
    <w:rsid w:val="00E20203"/>
    <w:rsid w:val="00E22119"/>
    <w:rsid w:val="00E3100C"/>
    <w:rsid w:val="00E33C34"/>
    <w:rsid w:val="00E3402F"/>
    <w:rsid w:val="00E358AF"/>
    <w:rsid w:val="00E37F28"/>
    <w:rsid w:val="00E41B8F"/>
    <w:rsid w:val="00E420C6"/>
    <w:rsid w:val="00E45DB1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E57"/>
    <w:rsid w:val="00E9586A"/>
    <w:rsid w:val="00E9717D"/>
    <w:rsid w:val="00EA200D"/>
    <w:rsid w:val="00EA48B3"/>
    <w:rsid w:val="00EB3804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1A77"/>
    <w:rsid w:val="00F41C95"/>
    <w:rsid w:val="00F440D2"/>
    <w:rsid w:val="00F441C9"/>
    <w:rsid w:val="00F44203"/>
    <w:rsid w:val="00F44940"/>
    <w:rsid w:val="00F44D75"/>
    <w:rsid w:val="00F46D95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4120"/>
    <w:rsid w:val="00FA6DAB"/>
    <w:rsid w:val="00FA6F53"/>
    <w:rsid w:val="00FB168F"/>
    <w:rsid w:val="00FB218A"/>
    <w:rsid w:val="00FB3366"/>
    <w:rsid w:val="00FB3DB4"/>
    <w:rsid w:val="00FB4367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34"/>
      </w:numPr>
    </w:pPr>
  </w:style>
  <w:style w:type="numbering" w:customStyle="1" w:styleId="Numerato">
    <w:name w:val="Numerato"/>
    <w:rsid w:val="00FC0D33"/>
    <w:pPr>
      <w:numPr>
        <w:numId w:val="36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8F9B2-CB50-4034-9DC0-63D39BC36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attività 2017/2020</vt:lpstr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attività 2017/2020</dc:title>
  <dc:creator>Dottor Cristiano Deiana</dc:creator>
  <cp:lastModifiedBy>User</cp:lastModifiedBy>
  <cp:revision>28</cp:revision>
  <cp:lastPrinted>2021-07-21T20:13:00Z</cp:lastPrinted>
  <dcterms:created xsi:type="dcterms:W3CDTF">2021-07-21T20:23:00Z</dcterms:created>
  <dcterms:modified xsi:type="dcterms:W3CDTF">2022-10-11T23:46:00Z</dcterms:modified>
</cp:coreProperties>
</file>