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0FC307B0" w14:textId="674BE78E" w:rsid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65FF151D" w14:textId="77777777" w:rsidR="00794065" w:rsidRPr="00CA0340" w:rsidRDefault="00794065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480AA5E8" w14:textId="1C52C21C" w:rsidR="00CA0340" w:rsidRPr="00CA0340" w:rsidRDefault="008C31F4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>
        <w:rPr>
          <w:noProof/>
        </w:rPr>
        <w:drawing>
          <wp:inline distT="0" distB="0" distL="0" distR="0" wp14:anchorId="5D424EC3" wp14:editId="598D0AA7">
            <wp:extent cx="6120130" cy="1938041"/>
            <wp:effectExtent l="0" t="0" r="0" b="508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879D7" w14:textId="77777777" w:rsid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311CBE03" w14:textId="77777777" w:rsid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71DEC0AD" w14:textId="05372F43" w:rsidR="00794065" w:rsidRP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44"/>
          <w:szCs w:val="44"/>
        </w:rPr>
      </w:pPr>
      <w:r w:rsidRPr="00794065">
        <w:rPr>
          <w:rFonts w:ascii="Tahoma" w:hAnsi="Tahoma" w:cs="Tahoma"/>
          <w:b/>
          <w:bCs/>
          <w:color w:val="002060"/>
          <w:sz w:val="44"/>
          <w:szCs w:val="44"/>
        </w:rPr>
        <w:t>ALLEGATO A</w:t>
      </w:r>
    </w:p>
    <w:p w14:paraId="5B8B8D3F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5D5277F2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per partecipazione al Festival della Bottarga </w:t>
      </w:r>
    </w:p>
    <w:p w14:paraId="3FD06A23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>da svolgersi a CABRAS</w:t>
      </w:r>
    </w:p>
    <w:p w14:paraId="32F148DE" w14:textId="546EED1C" w:rsidR="00F70152" w:rsidRPr="00BE6744" w:rsidRDefault="00CA0340" w:rsidP="00CA0340">
      <w:pPr>
        <w:spacing w:after="0"/>
        <w:jc w:val="center"/>
        <w:rPr>
          <w:rFonts w:ascii="Tahoma" w:hAnsi="Tahoma" w:cs="Tahoma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nei giorni </w:t>
      </w:r>
      <w:r w:rsidR="00C06EDF">
        <w:rPr>
          <w:rFonts w:ascii="Tahoma" w:hAnsi="Tahoma" w:cs="Tahoma"/>
          <w:b/>
          <w:bCs/>
          <w:color w:val="002060"/>
          <w:sz w:val="36"/>
          <w:szCs w:val="36"/>
        </w:rPr>
        <w:t xml:space="preserve">08 - </w:t>
      </w: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>09 - 10 settembre 202</w:t>
      </w:r>
      <w:r w:rsidR="00C06EDF">
        <w:rPr>
          <w:rFonts w:ascii="Tahoma" w:hAnsi="Tahoma" w:cs="Tahoma"/>
          <w:b/>
          <w:bCs/>
          <w:color w:val="002060"/>
          <w:sz w:val="36"/>
          <w:szCs w:val="36"/>
        </w:rPr>
        <w:t>3</w:t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12A558C9" w14:textId="72BF30EA" w:rsidR="00CA0340" w:rsidRDefault="00423731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 Festival della Bottarga per le attività “Expo e degustazioni”, da svolgersi nei giorni </w:t>
            </w:r>
            <w:r w:rsidR="00C06EDF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08,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09, 10 settembre 202</w:t>
            </w:r>
            <w:r w:rsidR="00C06EDF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a CABRAS, </w:t>
            </w:r>
          </w:p>
          <w:p w14:paraId="32B85AE8" w14:textId="77777777" w:rsid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 xml:space="preserve">progetto di valorizzazione dei prodotti territoriali, che ha l’obiettivo di proporre quale attrattore le eccellenze identitarie per promuovere il territorio del Sinis, e che si inserisce nell’ambito dell’Azione “ORGANIZZAZIONE E PARTECIPAZIONE A MANIFESTAZIONI FIERISTICHE” della “DMO Sinis - Sottomisura 19.2 - sostegno per l'esecuzione delle operazioni nell'ambito della strategia di sviluppo locale di tipo partecipativo - "Azioni di Sistema" – presente nel </w:t>
            </w:r>
          </w:p>
          <w:p w14:paraId="7A26523D" w14:textId="6C4BCB04" w:rsidR="00423731" w:rsidRPr="00CA0340" w:rsidRDefault="00CA0340" w:rsidP="00CA0340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>Piano di Azione del GAL Sinis.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1994BC2E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DE5609">
        <w:rPr>
          <w:rFonts w:ascii="Tahoma" w:eastAsia="SimSun" w:hAnsi="Tahoma" w:cs="Tahoma"/>
          <w:kern w:val="2"/>
          <w:lang w:eastAsia="zh-CN" w:bidi="hi-IN"/>
        </w:rPr>
        <w:t>2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14A2384F" w14:textId="77777777" w:rsidR="007A16F9" w:rsidRDefault="007A16F9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3DA314C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bookmarkStart w:id="0" w:name="_GoBack"/>
      <w:bookmarkEnd w:id="0"/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ABE5A" w14:textId="77777777" w:rsidR="004E6FE3" w:rsidRDefault="004E6FE3" w:rsidP="00895AC1">
      <w:pPr>
        <w:spacing w:after="0" w:line="240" w:lineRule="auto"/>
      </w:pPr>
      <w:r>
        <w:separator/>
      </w:r>
    </w:p>
  </w:endnote>
  <w:endnote w:type="continuationSeparator" w:id="0">
    <w:p w14:paraId="45693230" w14:textId="77777777" w:rsidR="004E6FE3" w:rsidRDefault="004E6FE3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2AAF0" w14:textId="77777777" w:rsidR="004E6FE3" w:rsidRDefault="004E6FE3" w:rsidP="00895AC1">
      <w:pPr>
        <w:spacing w:after="0" w:line="240" w:lineRule="auto"/>
      </w:pPr>
      <w:r>
        <w:separator/>
      </w:r>
    </w:p>
  </w:footnote>
  <w:footnote w:type="continuationSeparator" w:id="0">
    <w:p w14:paraId="2D774F73" w14:textId="77777777" w:rsidR="004E6FE3" w:rsidRDefault="004E6FE3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F146A966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E6FE3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065"/>
    <w:rsid w:val="007949B3"/>
    <w:rsid w:val="00795035"/>
    <w:rsid w:val="0079774A"/>
    <w:rsid w:val="00797E6A"/>
    <w:rsid w:val="007A16F9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1F4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06ED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340"/>
    <w:rsid w:val="00CA09F0"/>
    <w:rsid w:val="00CA23EE"/>
    <w:rsid w:val="00CA302D"/>
    <w:rsid w:val="00CA60CA"/>
    <w:rsid w:val="00CA68EB"/>
    <w:rsid w:val="00CB04F2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17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E5609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0BF8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B6568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CC1B2-7836-4D95-A09E-CC7F3D279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6</cp:revision>
  <cp:lastPrinted>2021-07-21T20:13:00Z</cp:lastPrinted>
  <dcterms:created xsi:type="dcterms:W3CDTF">2023-08-10T10:58:00Z</dcterms:created>
  <dcterms:modified xsi:type="dcterms:W3CDTF">2023-08-10T11:11:00Z</dcterms:modified>
</cp:coreProperties>
</file>