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DD4C4E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DD4C4E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728B1FD4" w14:textId="58244FCE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5E50FAE1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63B5751C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435A982D" w14:textId="34B3CCA9" w:rsidR="0015170B" w:rsidRPr="0015170B" w:rsidRDefault="00DD4C4E" w:rsidP="00DD4C4E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6D752344" wp14:editId="43A89047">
            <wp:extent cx="3365500" cy="2353310"/>
            <wp:effectExtent l="0" t="0" r="6350" b="889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1CF72DA3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546C20" w:rsidRPr="00546C2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alla 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XX</w:t>
            </w:r>
            <w:r w:rsid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V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edizione della Borsa Mediterranea del Turismo Archeologico (</w:t>
            </w:r>
            <w:r w:rsidR="008C5542" w:rsidRP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Paestum, 02 - 05 novembre 2023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), nell’ambito di attuazione dell’intervento 19.2.1 della strategia di sviluppo locale di tipo partecipativo “azioni di sistema”.</w:t>
            </w:r>
          </w:p>
          <w:p w14:paraId="4ADC5107" w14:textId="77777777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L’iniziativa ha come obiettivo principale quello di garantire la promozione e la valorizzazione del settore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307D711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93544C">
        <w:rPr>
          <w:rFonts w:ascii="Tahoma" w:eastAsia="SimSun" w:hAnsi="Tahoma" w:cs="Tahoma"/>
          <w:kern w:val="2"/>
          <w:lang w:eastAsia="zh-CN" w:bidi="hi-IN"/>
        </w:rPr>
        <w:t>2</w:t>
      </w:r>
      <w:bookmarkStart w:id="0" w:name="_GoBack"/>
      <w:bookmarkEnd w:id="0"/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5F5E7" w14:textId="77777777" w:rsidR="00992D76" w:rsidRDefault="00992D76" w:rsidP="00895AC1">
      <w:pPr>
        <w:spacing w:after="0" w:line="240" w:lineRule="auto"/>
      </w:pPr>
      <w:r>
        <w:separator/>
      </w:r>
    </w:p>
  </w:endnote>
  <w:endnote w:type="continuationSeparator" w:id="0">
    <w:p w14:paraId="498FA47F" w14:textId="77777777" w:rsidR="00992D76" w:rsidRDefault="00992D76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3A0A7" w14:textId="77777777" w:rsidR="00992D76" w:rsidRDefault="00992D76" w:rsidP="00895AC1">
      <w:pPr>
        <w:spacing w:after="0" w:line="240" w:lineRule="auto"/>
      </w:pPr>
      <w:r>
        <w:separator/>
      </w:r>
    </w:p>
  </w:footnote>
  <w:footnote w:type="continuationSeparator" w:id="0">
    <w:p w14:paraId="21E1C956" w14:textId="77777777" w:rsidR="00992D76" w:rsidRDefault="00992D76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8F8C5A3E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00E2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554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44C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2D76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4C4E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6CF1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DC91D-73DF-4ABF-9E90-8B088EC3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5</cp:revision>
  <cp:lastPrinted>2021-07-21T20:13:00Z</cp:lastPrinted>
  <dcterms:created xsi:type="dcterms:W3CDTF">2023-10-03T09:37:00Z</dcterms:created>
  <dcterms:modified xsi:type="dcterms:W3CDTF">2023-10-03T10:52:00Z</dcterms:modified>
</cp:coreProperties>
</file>