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AFD2D79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5DC67E88" w:rsidR="0015170B" w:rsidRPr="0015170B" w:rsidRDefault="00353D9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  <w:r>
        <w:rPr>
          <w:rFonts w:ascii="Tahoma" w:eastAsia="Times New Roman" w:hAnsi="Tahoma" w:cs="Tahoma"/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11D3FD83" wp14:editId="4A04794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609340" cy="3731260"/>
            <wp:effectExtent l="0" t="0" r="0" b="254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C8FF0A" w14:textId="617BBE95" w:rsid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634B4978" w14:textId="5A4E7DA6" w:rsidR="00353D9B" w:rsidRDefault="00353D9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10372937" w14:textId="2F34E9A4" w:rsidR="00353D9B" w:rsidRDefault="00353D9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1BF3F712" w14:textId="795A33BE" w:rsidR="00353D9B" w:rsidRDefault="00353D9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148007CC" w14:textId="77777777" w:rsidR="00353D9B" w:rsidRPr="0015170B" w:rsidRDefault="00353D9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4F4E93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40"/>
          <w:szCs w:val="40"/>
          <w:lang w:eastAsia="it-IT"/>
        </w:rPr>
      </w:pPr>
      <w:r w:rsidRPr="004F4E93">
        <w:rPr>
          <w:rFonts w:ascii="Tahoma" w:eastAsia="Times New Roman" w:hAnsi="Tahoma" w:cs="Tahoma"/>
          <w:b/>
          <w:bCs/>
          <w:color w:val="002060"/>
          <w:sz w:val="40"/>
          <w:szCs w:val="40"/>
          <w:lang w:eastAsia="it-IT"/>
        </w:rPr>
        <w:t>ALLEGATO A</w:t>
      </w:r>
    </w:p>
    <w:p w14:paraId="2193551F" w14:textId="77777777" w:rsidR="0015170B" w:rsidRPr="00882E14" w:rsidRDefault="0015170B" w:rsidP="0015170B">
      <w:pPr>
        <w:spacing w:after="0"/>
        <w:jc w:val="center"/>
        <w:rPr>
          <w:rFonts w:ascii="Tahoma" w:hAnsi="Tahoma" w:cs="Tahoma"/>
          <w:sz w:val="28"/>
          <w:szCs w:val="28"/>
        </w:rPr>
      </w:pPr>
    </w:p>
    <w:p w14:paraId="337EB563" w14:textId="77777777" w:rsidR="00882E14" w:rsidRDefault="00882E14" w:rsidP="00882E14">
      <w:pPr>
        <w:pStyle w:val="Titolo"/>
        <w:spacing w:after="144"/>
        <w:rPr>
          <w:rFonts w:ascii="Tahoma" w:hAnsi="Tahoma" w:cs="Tahoma"/>
          <w:color w:val="1F487C"/>
          <w:sz w:val="28"/>
          <w:szCs w:val="28"/>
          <w:lang w:val="it-IT"/>
        </w:rPr>
      </w:pPr>
      <w:r w:rsidRPr="00882E14">
        <w:rPr>
          <w:rFonts w:ascii="Tahoma" w:hAnsi="Tahoma" w:cs="Tahoma"/>
          <w:color w:val="1F487C"/>
          <w:sz w:val="28"/>
          <w:szCs w:val="28"/>
          <w:lang w:val="it-IT"/>
        </w:rPr>
        <w:t xml:space="preserve">Domanda di partecipazione </w:t>
      </w:r>
    </w:p>
    <w:p w14:paraId="29B1F220" w14:textId="788C2545" w:rsidR="00882E14" w:rsidRPr="00882E14" w:rsidRDefault="00882E14" w:rsidP="00882E14">
      <w:pPr>
        <w:pStyle w:val="Titolo"/>
        <w:spacing w:after="144"/>
        <w:rPr>
          <w:rFonts w:ascii="Tahoma" w:hAnsi="Tahoma" w:cs="Tahoma"/>
          <w:bCs/>
          <w:color w:val="1F487C"/>
          <w:sz w:val="28"/>
          <w:szCs w:val="28"/>
          <w:lang w:val="it-IT"/>
        </w:rPr>
      </w:pPr>
      <w:r w:rsidRPr="00882E14">
        <w:rPr>
          <w:rFonts w:ascii="Tahoma" w:hAnsi="Tahoma" w:cs="Tahoma"/>
          <w:bCs/>
          <w:color w:val="1F487C"/>
          <w:sz w:val="28"/>
          <w:szCs w:val="28"/>
          <w:lang w:val="it-IT"/>
        </w:rPr>
        <w:t>per la collaborazione nella partecipazione all’evento</w:t>
      </w:r>
    </w:p>
    <w:p w14:paraId="2AA270D2" w14:textId="77777777" w:rsidR="00882E14" w:rsidRPr="00882E14" w:rsidRDefault="00882E14" w:rsidP="00882E14">
      <w:pPr>
        <w:pStyle w:val="Corpotesto"/>
        <w:spacing w:before="42"/>
        <w:jc w:val="center"/>
        <w:rPr>
          <w:b/>
          <w:bCs/>
          <w:color w:val="1F487C"/>
          <w:sz w:val="28"/>
          <w:szCs w:val="28"/>
        </w:rPr>
      </w:pPr>
      <w:r w:rsidRPr="00882E14">
        <w:rPr>
          <w:b/>
          <w:bCs/>
          <w:color w:val="1F487C"/>
          <w:sz w:val="28"/>
          <w:szCs w:val="28"/>
        </w:rPr>
        <w:t>“Passione Italia”</w:t>
      </w:r>
    </w:p>
    <w:p w14:paraId="6CE52203" w14:textId="01ABDF08" w:rsidR="00F70152" w:rsidRPr="00882E14" w:rsidRDefault="00F70152" w:rsidP="00F70152">
      <w:pPr>
        <w:spacing w:after="0"/>
        <w:jc w:val="center"/>
        <w:rPr>
          <w:rFonts w:ascii="Tahoma" w:hAnsi="Tahoma" w:cs="Tahoma"/>
          <w:sz w:val="28"/>
          <w:szCs w:val="28"/>
        </w:rPr>
      </w:pPr>
    </w:p>
    <w:p w14:paraId="737F257A" w14:textId="6FCDAC8F" w:rsidR="00F70152" w:rsidRPr="00882E14" w:rsidRDefault="00F70152" w:rsidP="00F70152">
      <w:pPr>
        <w:spacing w:after="0"/>
        <w:jc w:val="center"/>
        <w:rPr>
          <w:rFonts w:ascii="Tahoma" w:hAnsi="Tahoma" w:cs="Tahoma"/>
          <w:sz w:val="28"/>
          <w:szCs w:val="28"/>
        </w:rPr>
      </w:pPr>
    </w:p>
    <w:p w14:paraId="4061D1E0" w14:textId="03BD55D2" w:rsidR="00F70152" w:rsidRPr="00882E14" w:rsidRDefault="00F70152" w:rsidP="00F70152">
      <w:pPr>
        <w:spacing w:after="0"/>
        <w:jc w:val="center"/>
        <w:rPr>
          <w:rFonts w:ascii="Tahoma" w:hAnsi="Tahoma" w:cs="Tahoma"/>
          <w:sz w:val="28"/>
          <w:szCs w:val="28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749D50DF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</w:t>
            </w:r>
            <w:r w:rsidR="00882E1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collaborazione nella partecipazione all’evento</w:t>
            </w: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</w:t>
            </w:r>
            <w:bookmarkStart w:id="0" w:name="_Hlk116431208"/>
            <w:r w:rsidR="00882E1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PASSIONE ITALIA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(</w:t>
            </w:r>
            <w:r w:rsidR="00882E1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31 maggio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– </w:t>
            </w:r>
            <w:r w:rsidR="00882E1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2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</w:t>
            </w:r>
            <w:r w:rsidR="00882E1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giugno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202</w:t>
            </w:r>
            <w:r w:rsidR="00882E1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2</w:t>
            </w:r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)</w:t>
            </w:r>
            <w:bookmarkEnd w:id="0"/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, nell’ambito di attuazione dell’intervento 19.2.1 della strategia di sviluppo locale di tipo partecipativo “azioni di sistema”.</w:t>
            </w:r>
          </w:p>
          <w:p w14:paraId="4ADC5107" w14:textId="2717045A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L’iniziativa ha come obiettivo principale quello di garantire la promozione e la valorizzazione del settore</w:t>
            </w:r>
            <w:r w:rsid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enogastronomico e</w:t>
            </w: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p w14:paraId="27ED424F" w14:textId="0AC23EA2" w:rsidR="00882E14" w:rsidRPr="002A412A" w:rsidRDefault="00882E14" w:rsidP="00882E14">
      <w:pPr>
        <w:spacing w:before="240" w:line="360" w:lineRule="auto"/>
        <w:jc w:val="both"/>
        <w:rPr>
          <w:rFonts w:ascii="Arial" w:hAnsi="Arial" w:cs="Arial"/>
          <w:color w:val="000000"/>
        </w:rPr>
      </w:pPr>
      <w:r w:rsidRPr="002A412A">
        <w:rPr>
          <w:rFonts w:ascii="Arial" w:hAnsi="Arial" w:cs="Arial"/>
          <w:color w:val="000000"/>
        </w:rPr>
        <w:t>Il sottoscritto _____________________________________ nato a __________________________</w:t>
      </w:r>
      <w:r>
        <w:rPr>
          <w:rFonts w:ascii="Arial" w:hAnsi="Arial" w:cs="Arial"/>
          <w:color w:val="000000"/>
        </w:rPr>
        <w:t xml:space="preserve">_____ </w:t>
      </w:r>
      <w:r w:rsidRPr="002A412A">
        <w:rPr>
          <w:rFonts w:ascii="Arial" w:hAnsi="Arial" w:cs="Arial"/>
          <w:color w:val="000000"/>
        </w:rPr>
        <w:t>Prov. ______ il _________________ e residente a ____________________________________________in</w:t>
      </w:r>
      <w:r>
        <w:rPr>
          <w:rFonts w:ascii="Arial" w:hAnsi="Arial" w:cs="Arial"/>
          <w:color w:val="000000"/>
        </w:rPr>
        <w:t xml:space="preserve"> </w:t>
      </w:r>
      <w:r w:rsidRPr="002A412A">
        <w:rPr>
          <w:rFonts w:ascii="Arial" w:hAnsi="Arial" w:cs="Arial"/>
          <w:color w:val="000000"/>
        </w:rPr>
        <w:t>via ___________</w:t>
      </w:r>
      <w:r>
        <w:rPr>
          <w:rFonts w:ascii="Arial" w:hAnsi="Arial" w:cs="Arial"/>
          <w:color w:val="000000"/>
        </w:rPr>
        <w:t xml:space="preserve">___________ </w:t>
      </w:r>
      <w:proofErr w:type="spellStart"/>
      <w:r>
        <w:rPr>
          <w:rFonts w:ascii="Arial" w:hAnsi="Arial" w:cs="Arial"/>
          <w:color w:val="000000"/>
        </w:rPr>
        <w:t>n°____,</w:t>
      </w:r>
      <w:r w:rsidRPr="002A412A">
        <w:rPr>
          <w:rFonts w:ascii="Arial" w:hAnsi="Arial" w:cs="Arial"/>
          <w:color w:val="000000"/>
        </w:rPr>
        <w:t>Codice</w:t>
      </w:r>
      <w:proofErr w:type="spellEnd"/>
      <w:r>
        <w:rPr>
          <w:rFonts w:ascii="Arial" w:hAnsi="Arial" w:cs="Arial"/>
          <w:color w:val="000000"/>
        </w:rPr>
        <w:t xml:space="preserve"> </w:t>
      </w:r>
      <w:r w:rsidRPr="002A412A">
        <w:rPr>
          <w:rFonts w:ascii="Arial" w:hAnsi="Arial" w:cs="Arial"/>
          <w:color w:val="000000"/>
        </w:rPr>
        <w:t>fi</w:t>
      </w:r>
      <w:r>
        <w:rPr>
          <w:rFonts w:ascii="Arial" w:hAnsi="Arial" w:cs="Arial"/>
          <w:color w:val="000000"/>
        </w:rPr>
        <w:t xml:space="preserve">scale ________________________ </w:t>
      </w:r>
      <w:proofErr w:type="spellStart"/>
      <w:r w:rsidRPr="002A412A">
        <w:rPr>
          <w:rFonts w:ascii="Arial" w:hAnsi="Arial" w:cs="Arial"/>
          <w:color w:val="000000"/>
        </w:rPr>
        <w:t>tel</w:t>
      </w:r>
      <w:proofErr w:type="spellEnd"/>
      <w:r w:rsidRPr="002A412A">
        <w:rPr>
          <w:rFonts w:ascii="Arial" w:hAnsi="Arial" w:cs="Arial"/>
          <w:color w:val="000000"/>
        </w:rPr>
        <w:t>.________________</w:t>
      </w:r>
      <w:r w:rsidRPr="002A412A">
        <w:rPr>
          <w:rFonts w:ascii="Arial" w:hAnsi="Arial" w:cs="Arial"/>
        </w:rPr>
        <w:t>Rappresentante</w:t>
      </w:r>
      <w:r>
        <w:rPr>
          <w:rFonts w:ascii="Arial" w:hAnsi="Arial" w:cs="Arial"/>
        </w:rPr>
        <w:t xml:space="preserve"> </w:t>
      </w:r>
      <w:r w:rsidRPr="002A412A">
        <w:rPr>
          <w:rFonts w:ascii="Arial" w:hAnsi="Arial" w:cs="Arial"/>
        </w:rPr>
        <w:t>legale dell’impresa</w:t>
      </w:r>
      <w:r w:rsidRPr="002A412A">
        <w:rPr>
          <w:rFonts w:ascii="Arial" w:hAnsi="Arial" w:cs="Arial"/>
          <w:color w:val="000000"/>
        </w:rPr>
        <w:t>_________________</w:t>
      </w:r>
      <w:r>
        <w:rPr>
          <w:rFonts w:ascii="Arial" w:hAnsi="Arial" w:cs="Arial"/>
          <w:color w:val="000000"/>
        </w:rPr>
        <w:t>______</w:t>
      </w:r>
      <w:r w:rsidRPr="002A412A">
        <w:rPr>
          <w:rFonts w:ascii="Arial" w:hAnsi="Arial" w:cs="Arial"/>
          <w:color w:val="000000"/>
        </w:rPr>
        <w:t>______</w:t>
      </w:r>
      <w:r>
        <w:rPr>
          <w:rFonts w:ascii="Arial" w:hAnsi="Arial" w:cs="Arial"/>
          <w:color w:val="000000"/>
        </w:rPr>
        <w:t xml:space="preserve"> </w:t>
      </w:r>
      <w:r w:rsidRPr="002A412A">
        <w:rPr>
          <w:rFonts w:ascii="Arial" w:hAnsi="Arial" w:cs="Arial"/>
          <w:color w:val="000000"/>
        </w:rPr>
        <w:t>con sede a____________________ in via______________n.___Tel_______________________e-mail______________</w:t>
      </w:r>
      <w:r>
        <w:rPr>
          <w:rFonts w:ascii="Arial" w:hAnsi="Arial" w:cs="Arial"/>
          <w:color w:val="000000"/>
        </w:rPr>
        <w:t xml:space="preserve">_____________ </w:t>
      </w:r>
      <w:proofErr w:type="spellStart"/>
      <w:r w:rsidRPr="002A412A">
        <w:rPr>
          <w:rFonts w:ascii="Arial" w:hAnsi="Arial" w:cs="Arial"/>
          <w:color w:val="000000"/>
        </w:rPr>
        <w:t>pec</w:t>
      </w:r>
      <w:proofErr w:type="spellEnd"/>
      <w:r w:rsidRPr="002A412A">
        <w:rPr>
          <w:rFonts w:ascii="Arial" w:hAnsi="Arial" w:cs="Arial"/>
          <w:color w:val="000000"/>
        </w:rPr>
        <w:t>______________</w:t>
      </w:r>
      <w:proofErr w:type="spellStart"/>
      <w:r w:rsidRPr="002A412A">
        <w:rPr>
          <w:rFonts w:ascii="Arial" w:hAnsi="Arial" w:cs="Arial"/>
          <w:color w:val="000000"/>
        </w:rPr>
        <w:t>CF_____________________________e</w:t>
      </w:r>
      <w:proofErr w:type="spellEnd"/>
      <w:r w:rsidRPr="002A412A">
        <w:rPr>
          <w:rFonts w:ascii="Arial" w:hAnsi="Arial" w:cs="Arial"/>
          <w:color w:val="000000"/>
        </w:rPr>
        <w:t xml:space="preserve"> P.I.__________________</w:t>
      </w:r>
      <w:r>
        <w:rPr>
          <w:rFonts w:ascii="Arial" w:hAnsi="Arial" w:cs="Arial"/>
          <w:color w:val="000000"/>
        </w:rPr>
        <w:t>_______</w:t>
      </w:r>
      <w:r w:rsidRPr="002A412A">
        <w:rPr>
          <w:rFonts w:ascii="Arial" w:hAnsi="Arial" w:cs="Arial"/>
          <w:color w:val="000000"/>
        </w:rPr>
        <w:t>;</w:t>
      </w:r>
    </w:p>
    <w:p w14:paraId="541586B9" w14:textId="77777777" w:rsidR="00882E14" w:rsidRPr="002A412A" w:rsidRDefault="00882E14" w:rsidP="00882E14">
      <w:pPr>
        <w:spacing w:before="24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MANIFESTA</w:t>
      </w:r>
    </w:p>
    <w:p w14:paraId="613B9D7D" w14:textId="52263B9E" w:rsidR="00882E14" w:rsidRDefault="00882E14" w:rsidP="00882E1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La propria volontà di collaborare con il GAL Sinis per la partecipazione all’evento “Passione Italia”, che si svolgerà a Madrid dal 31 maggio al 2 giugno 2024. </w:t>
      </w:r>
    </w:p>
    <w:p w14:paraId="238FECFC" w14:textId="7D093150" w:rsidR="00882E14" w:rsidRDefault="00882E14" w:rsidP="00882E14">
      <w:pPr>
        <w:jc w:val="both"/>
        <w:rPr>
          <w:rFonts w:ascii="Arial" w:hAnsi="Arial" w:cs="Arial"/>
        </w:rPr>
      </w:pPr>
      <w:r w:rsidRPr="004242C6">
        <w:rPr>
          <w:rFonts w:ascii="Arial" w:hAnsi="Arial" w:cs="Arial"/>
          <w:bCs/>
        </w:rPr>
        <w:t xml:space="preserve">A tal fine dichiara di appartenere alla seguente </w:t>
      </w:r>
      <w:r>
        <w:rPr>
          <w:rFonts w:ascii="Arial" w:hAnsi="Arial" w:cs="Arial"/>
          <w:bCs/>
        </w:rPr>
        <w:t>filiera</w:t>
      </w:r>
      <w:r w:rsidRPr="004242C6">
        <w:rPr>
          <w:rFonts w:ascii="Arial" w:hAnsi="Arial" w:cs="Arial"/>
          <w:bCs/>
        </w:rPr>
        <w:t>:</w:t>
      </w:r>
    </w:p>
    <w:p w14:paraId="3A39724E" w14:textId="3346BE0F" w:rsidR="00882E14" w:rsidRPr="00882E14" w:rsidRDefault="00882E14" w:rsidP="00882E14">
      <w:pPr>
        <w:numPr>
          <w:ilvl w:val="0"/>
          <w:numId w:val="48"/>
        </w:numPr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O</w:t>
      </w:r>
      <w:r w:rsidRPr="00EA7ED7">
        <w:rPr>
          <w:rFonts w:ascii="Arial" w:hAnsi="Arial" w:cs="Arial"/>
          <w:b/>
          <w:bCs/>
        </w:rPr>
        <w:t>perator</w:t>
      </w:r>
      <w:r>
        <w:rPr>
          <w:rFonts w:ascii="Arial" w:hAnsi="Arial" w:cs="Arial"/>
          <w:b/>
          <w:bCs/>
        </w:rPr>
        <w:t>e</w:t>
      </w:r>
      <w:r w:rsidRPr="00EA7ED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della filiera </w:t>
      </w:r>
      <w:r w:rsidR="00C17CFC" w:rsidRPr="00C17CFC">
        <w:rPr>
          <w:rFonts w:ascii="Arial" w:hAnsi="Arial" w:cs="Arial"/>
          <w:b/>
          <w:bCs/>
        </w:rPr>
        <w:t>del GRANO</w:t>
      </w:r>
    </w:p>
    <w:p w14:paraId="3D7405E4" w14:textId="3BF6133A" w:rsidR="00882E14" w:rsidRDefault="00882E14" w:rsidP="00882E14">
      <w:pPr>
        <w:numPr>
          <w:ilvl w:val="0"/>
          <w:numId w:val="48"/>
        </w:numPr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Operatore d</w:t>
      </w:r>
      <w:r w:rsidR="00E42154">
        <w:rPr>
          <w:rFonts w:ascii="Arial" w:hAnsi="Arial" w:cs="Arial"/>
          <w:b/>
          <w:bCs/>
        </w:rPr>
        <w:t>ella filiera dell’OLIO</w:t>
      </w:r>
    </w:p>
    <w:p w14:paraId="2712DF7C" w14:textId="6A4C6060" w:rsidR="00882E14" w:rsidRDefault="00882E14" w:rsidP="00882E14">
      <w:pPr>
        <w:numPr>
          <w:ilvl w:val="0"/>
          <w:numId w:val="48"/>
        </w:numPr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Operatore </w:t>
      </w:r>
      <w:r w:rsidR="00E42154">
        <w:rPr>
          <w:rFonts w:ascii="Arial" w:hAnsi="Arial" w:cs="Arial"/>
          <w:b/>
          <w:bCs/>
        </w:rPr>
        <w:t xml:space="preserve">della filiera </w:t>
      </w:r>
      <w:r w:rsidR="00C17CFC">
        <w:rPr>
          <w:rFonts w:ascii="Arial" w:hAnsi="Arial" w:cs="Arial"/>
          <w:b/>
          <w:bCs/>
        </w:rPr>
        <w:t>dell’ORTOFRUTTA</w:t>
      </w:r>
    </w:p>
    <w:p w14:paraId="1A1461DB" w14:textId="0F1A2795" w:rsidR="00882E14" w:rsidRDefault="00882E14" w:rsidP="00882E14">
      <w:pPr>
        <w:numPr>
          <w:ilvl w:val="0"/>
          <w:numId w:val="48"/>
        </w:numPr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Operatore </w:t>
      </w:r>
      <w:r w:rsidR="00E42154">
        <w:rPr>
          <w:rFonts w:ascii="Arial" w:hAnsi="Arial" w:cs="Arial"/>
          <w:b/>
          <w:bCs/>
        </w:rPr>
        <w:t>della filiera ITTICA</w:t>
      </w:r>
    </w:p>
    <w:p w14:paraId="2BC3946A" w14:textId="421ED10D" w:rsidR="00C17CFC" w:rsidRDefault="00C17CFC" w:rsidP="00882E14">
      <w:pPr>
        <w:numPr>
          <w:ilvl w:val="0"/>
          <w:numId w:val="48"/>
        </w:numPr>
        <w:contextualSpacing/>
        <w:jc w:val="both"/>
        <w:rPr>
          <w:rFonts w:ascii="Arial" w:hAnsi="Arial" w:cs="Arial"/>
          <w:color w:val="000000"/>
        </w:rPr>
      </w:pPr>
      <w:r w:rsidRPr="00C17CFC">
        <w:rPr>
          <w:rFonts w:ascii="Arial" w:hAnsi="Arial" w:cs="Arial"/>
          <w:b/>
          <w:bCs/>
        </w:rPr>
        <w:t>Operatore della filiera del VINO</w:t>
      </w:r>
    </w:p>
    <w:p w14:paraId="1043950F" w14:textId="77777777" w:rsidR="00882E14" w:rsidRPr="002A412A" w:rsidRDefault="00882E14" w:rsidP="00882E14">
      <w:pPr>
        <w:contextualSpacing/>
        <w:jc w:val="both"/>
        <w:rPr>
          <w:rFonts w:ascii="Arial" w:hAnsi="Arial" w:cs="Arial"/>
          <w:color w:val="000000"/>
        </w:rPr>
      </w:pPr>
    </w:p>
    <w:p w14:paraId="0BBA2A2F" w14:textId="77777777" w:rsidR="00882E14" w:rsidRPr="002A412A" w:rsidRDefault="00882E14" w:rsidP="00882E14">
      <w:pPr>
        <w:jc w:val="both"/>
        <w:rPr>
          <w:rFonts w:ascii="Arial" w:hAnsi="Arial" w:cs="Arial"/>
          <w:color w:val="000000"/>
        </w:rPr>
      </w:pPr>
      <w:r w:rsidRPr="002A412A">
        <w:rPr>
          <w:rFonts w:ascii="Arial" w:hAnsi="Arial" w:cs="Arial"/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prevista per le stesse citate condotte, sotto la propria personale responsabilità,</w:t>
      </w:r>
    </w:p>
    <w:p w14:paraId="7FF0F65B" w14:textId="77777777" w:rsidR="00882E14" w:rsidRPr="002A412A" w:rsidRDefault="00882E14" w:rsidP="00882E14">
      <w:pPr>
        <w:jc w:val="center"/>
        <w:rPr>
          <w:rFonts w:ascii="Arial" w:hAnsi="Arial" w:cs="Arial"/>
          <w:b/>
          <w:color w:val="000000"/>
        </w:rPr>
      </w:pPr>
      <w:r w:rsidRPr="002A412A">
        <w:rPr>
          <w:rFonts w:ascii="Arial" w:hAnsi="Arial" w:cs="Arial"/>
          <w:b/>
          <w:color w:val="000000"/>
        </w:rPr>
        <w:t>DICHIARA</w:t>
      </w:r>
    </w:p>
    <w:p w14:paraId="4C40D39A" w14:textId="77777777" w:rsidR="00882E14" w:rsidRPr="002A412A" w:rsidRDefault="00882E14" w:rsidP="00882E14">
      <w:pPr>
        <w:numPr>
          <w:ilvl w:val="0"/>
          <w:numId w:val="50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bookmarkStart w:id="1" w:name="_Hlk116547109"/>
      <w:r w:rsidRPr="002A412A">
        <w:rPr>
          <w:rFonts w:ascii="Arial" w:hAnsi="Arial" w:cs="Arial"/>
          <w:color w:val="000000"/>
        </w:rPr>
        <w:t></w:t>
      </w:r>
      <w:bookmarkEnd w:id="1"/>
      <w:r w:rsidRPr="002A412A">
        <w:rPr>
          <w:rFonts w:ascii="Arial" w:hAnsi="Arial" w:cs="Arial"/>
          <w:color w:val="000000"/>
        </w:rPr>
        <w:t xml:space="preserve"> di essere nato/a </w:t>
      </w:r>
      <w:proofErr w:type="spellStart"/>
      <w:r w:rsidRPr="002A412A">
        <w:rPr>
          <w:rFonts w:ascii="Arial" w:hAnsi="Arial" w:cs="Arial"/>
          <w:color w:val="000000"/>
        </w:rPr>
        <w:t>a</w:t>
      </w:r>
      <w:proofErr w:type="spellEnd"/>
      <w:r w:rsidRPr="002A412A">
        <w:rPr>
          <w:rFonts w:ascii="Arial" w:hAnsi="Arial" w:cs="Arial"/>
          <w:color w:val="000000"/>
        </w:rPr>
        <w:t xml:space="preserve"> _______________________ il ________________________</w:t>
      </w:r>
    </w:p>
    <w:p w14:paraId="6E028A84" w14:textId="77777777" w:rsidR="00882E14" w:rsidRPr="002A412A" w:rsidRDefault="00882E14" w:rsidP="00882E14">
      <w:pPr>
        <w:numPr>
          <w:ilvl w:val="0"/>
          <w:numId w:val="50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2A412A">
        <w:rPr>
          <w:rFonts w:ascii="Arial" w:hAnsi="Arial" w:cs="Arial"/>
          <w:color w:val="000000"/>
        </w:rPr>
        <w:t xml:space="preserve"> di essere residente a ___________________________ in Via/Corso/Piazza _____________________ </w:t>
      </w:r>
    </w:p>
    <w:p w14:paraId="7288E668" w14:textId="77777777" w:rsidR="00882E14" w:rsidRPr="002A412A" w:rsidRDefault="00882E14" w:rsidP="00882E14">
      <w:pPr>
        <w:tabs>
          <w:tab w:val="left" w:pos="284"/>
        </w:tabs>
        <w:ind w:left="284"/>
        <w:jc w:val="both"/>
        <w:rPr>
          <w:rFonts w:ascii="Arial" w:hAnsi="Arial" w:cs="Arial"/>
          <w:color w:val="000000"/>
        </w:rPr>
      </w:pPr>
      <w:r w:rsidRPr="002A412A">
        <w:rPr>
          <w:rFonts w:ascii="Arial" w:hAnsi="Arial" w:cs="Arial"/>
          <w:color w:val="000000"/>
        </w:rPr>
        <w:t>n. ______</w:t>
      </w:r>
    </w:p>
    <w:p w14:paraId="08FC18BF" w14:textId="77777777" w:rsidR="00882E14" w:rsidRPr="002A412A" w:rsidRDefault="00882E14" w:rsidP="00882E14">
      <w:pPr>
        <w:numPr>
          <w:ilvl w:val="0"/>
          <w:numId w:val="50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2A412A">
        <w:rPr>
          <w:rFonts w:ascii="Arial" w:hAnsi="Arial" w:cs="Arial"/>
          <w:color w:val="000000"/>
        </w:rPr>
        <w:lastRenderedPageBreak/>
        <w:t> di essere cittadino italiano</w:t>
      </w:r>
    </w:p>
    <w:p w14:paraId="4A4E1FB1" w14:textId="77777777" w:rsidR="00882E14" w:rsidRPr="002A412A" w:rsidRDefault="00882E14" w:rsidP="00882E14">
      <w:pPr>
        <w:numPr>
          <w:ilvl w:val="0"/>
          <w:numId w:val="50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2A412A">
        <w:rPr>
          <w:rFonts w:ascii="Arial" w:hAnsi="Arial" w:cs="Arial"/>
          <w:color w:val="000000"/>
        </w:rPr>
        <w:t xml:space="preserve"> di essere </w:t>
      </w:r>
      <w:r w:rsidRPr="002A412A">
        <w:rPr>
          <w:rFonts w:ascii="Arial" w:hAnsi="Arial" w:cs="Arial"/>
        </w:rPr>
        <w:t>il rappresentante legale/titolare della_______________</w:t>
      </w:r>
      <w:r w:rsidRPr="002A412A">
        <w:rPr>
          <w:rFonts w:ascii="Arial" w:hAnsi="Arial" w:cs="Arial"/>
          <w:color w:val="000000"/>
        </w:rPr>
        <w:t>__________.</w:t>
      </w:r>
    </w:p>
    <w:p w14:paraId="3222AE01" w14:textId="77777777" w:rsidR="00882E14" w:rsidRPr="00E6437E" w:rsidRDefault="00882E14" w:rsidP="00882E14">
      <w:pPr>
        <w:numPr>
          <w:ilvl w:val="0"/>
          <w:numId w:val="50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E6437E">
        <w:rPr>
          <w:rFonts w:ascii="Arial" w:hAnsi="Arial" w:cs="Arial"/>
          <w:color w:val="000000"/>
        </w:rPr>
        <w:t xml:space="preserve"> </w:t>
      </w:r>
      <w:r w:rsidRPr="00E6437E">
        <w:rPr>
          <w:rFonts w:ascii="Arial" w:hAnsi="Arial" w:cs="Arial"/>
          <w:color w:val="000000"/>
        </w:rPr>
        <w:t> di avere sede operativa nel comune di______________________.</w:t>
      </w:r>
    </w:p>
    <w:p w14:paraId="6533F8DA" w14:textId="77777777" w:rsidR="00882E14" w:rsidRPr="00E6437E" w:rsidRDefault="00882E14" w:rsidP="00882E14">
      <w:pPr>
        <w:numPr>
          <w:ilvl w:val="0"/>
          <w:numId w:val="50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bookmarkStart w:id="2" w:name="_Hlk116547426"/>
      <w:r w:rsidRPr="002A412A">
        <w:rPr>
          <w:rFonts w:ascii="Arial" w:hAnsi="Arial" w:cs="Arial"/>
          <w:color w:val="000000"/>
        </w:rPr>
        <w:t></w:t>
      </w:r>
      <w:bookmarkEnd w:id="2"/>
      <w:r w:rsidRPr="002A412A">
        <w:rPr>
          <w:rFonts w:ascii="Arial" w:hAnsi="Arial" w:cs="Arial"/>
          <w:color w:val="000000"/>
        </w:rPr>
        <w:t xml:space="preserve"> di essere regolarmente iscritta al Registro delle Imprese presso la CCIAA di _______ con n._________ e con codifica </w:t>
      </w:r>
      <w:proofErr w:type="spellStart"/>
      <w:r w:rsidRPr="002A412A">
        <w:rPr>
          <w:rFonts w:ascii="Arial" w:hAnsi="Arial" w:cs="Arial"/>
          <w:color w:val="000000"/>
        </w:rPr>
        <w:t>Ateco</w:t>
      </w:r>
      <w:proofErr w:type="spellEnd"/>
      <w:r w:rsidRPr="002A412A">
        <w:rPr>
          <w:rFonts w:ascii="Arial" w:hAnsi="Arial" w:cs="Arial"/>
          <w:color w:val="000000"/>
        </w:rPr>
        <w:t xml:space="preserve"> </w:t>
      </w:r>
      <w:hyperlink r:id="rId11" w:history="1">
        <w:r>
          <w:rPr>
            <w:rFonts w:ascii="Arial" w:hAnsi="Arial" w:cs="Arial"/>
          </w:rPr>
          <w:t>________________________</w:t>
        </w:r>
      </w:hyperlink>
      <w:r>
        <w:rPr>
          <w:rFonts w:ascii="Arial" w:hAnsi="Arial" w:cs="Arial"/>
        </w:rPr>
        <w:t>;</w:t>
      </w:r>
    </w:p>
    <w:p w14:paraId="15DEB756" w14:textId="77777777" w:rsidR="00882E14" w:rsidRPr="00B46DC1" w:rsidRDefault="00882E14" w:rsidP="00882E14">
      <w:pPr>
        <w:numPr>
          <w:ilvl w:val="0"/>
          <w:numId w:val="50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9378B">
        <w:rPr>
          <w:rFonts w:ascii="Arial" w:hAnsi="Arial" w:cs="Arial"/>
        </w:rPr>
        <w:sym w:font="Symbol" w:char="F092"/>
      </w:r>
      <w:r w:rsidRPr="00B46DC1">
        <w:rPr>
          <w:rFonts w:ascii="Arial" w:hAnsi="Arial" w:cs="Arial"/>
        </w:rPr>
        <w:t xml:space="preserve"> di impegnarsi, con la presente manifestazione di interesse, a partecipare alla manifestazione oggetto del presente avviso</w:t>
      </w:r>
      <w:r w:rsidRPr="00B46DC1">
        <w:rPr>
          <w:rFonts w:ascii="Arial" w:hAnsi="Arial" w:cs="Arial"/>
          <w:color w:val="000000"/>
        </w:rPr>
        <w:t>, attraverso la messa a disposizione a titolo gratuito di prodotti agroalimentari provenienti dalla propria azienda</w:t>
      </w:r>
      <w:r>
        <w:rPr>
          <w:rFonts w:ascii="Arial" w:hAnsi="Arial" w:cs="Arial"/>
          <w:color w:val="000000"/>
        </w:rPr>
        <w:t>.</w:t>
      </w:r>
      <w:r w:rsidRPr="00B46DC1">
        <w:rPr>
          <w:rFonts w:ascii="Arial" w:hAnsi="Arial" w:cs="Arial"/>
          <w:color w:val="000000"/>
        </w:rPr>
        <w:t xml:space="preserve"> </w:t>
      </w:r>
    </w:p>
    <w:p w14:paraId="1C2C268D" w14:textId="77777777" w:rsidR="00882E14" w:rsidRPr="002A412A" w:rsidRDefault="00882E14" w:rsidP="00882E14">
      <w:pPr>
        <w:tabs>
          <w:tab w:val="left" w:pos="284"/>
        </w:tabs>
        <w:jc w:val="both"/>
        <w:rPr>
          <w:rFonts w:ascii="Arial" w:hAnsi="Arial" w:cs="Arial"/>
          <w:b/>
          <w:bCs/>
          <w:color w:val="000000"/>
        </w:rPr>
      </w:pPr>
    </w:p>
    <w:p w14:paraId="64CFAD90" w14:textId="77777777" w:rsidR="00882E14" w:rsidRDefault="00882E14" w:rsidP="00882E14">
      <w:pPr>
        <w:widowControl w:val="0"/>
        <w:spacing w:after="120" w:line="360" w:lineRule="auto"/>
        <w:jc w:val="both"/>
        <w:rPr>
          <w:rFonts w:ascii="Arial" w:hAnsi="Arial" w:cs="Arial"/>
          <w:b/>
          <w:color w:val="000007"/>
        </w:rPr>
      </w:pPr>
      <w:r w:rsidRPr="004D1241">
        <w:rPr>
          <w:rFonts w:ascii="Arial" w:hAnsi="Arial" w:cs="Arial"/>
          <w:b/>
          <w:color w:val="000007"/>
        </w:rPr>
        <w:t>DICHIARA</w:t>
      </w:r>
      <w:r>
        <w:rPr>
          <w:rFonts w:ascii="Arial" w:hAnsi="Arial" w:cs="Arial"/>
          <w:b/>
          <w:color w:val="000007"/>
        </w:rPr>
        <w:t xml:space="preserve"> INOLTRE DI POSSEDERE I SEGUENTI </w:t>
      </w:r>
      <w:r w:rsidRPr="004D1241">
        <w:rPr>
          <w:rFonts w:ascii="Arial" w:hAnsi="Arial" w:cs="Arial"/>
          <w:b/>
          <w:color w:val="000007"/>
        </w:rPr>
        <w:t>PUNTEGGI</w:t>
      </w:r>
    </w:p>
    <w:p w14:paraId="0E424BF3" w14:textId="22BB5B45" w:rsidR="00882E14" w:rsidRDefault="00882E14" w:rsidP="00882E14">
      <w:pPr>
        <w:widowControl w:val="0"/>
        <w:spacing w:after="120" w:line="360" w:lineRule="auto"/>
        <w:jc w:val="both"/>
        <w:rPr>
          <w:rFonts w:ascii="Arial" w:hAnsi="Arial" w:cs="Arial"/>
          <w:color w:val="000007"/>
          <w:sz w:val="16"/>
          <w:szCs w:val="16"/>
        </w:rPr>
      </w:pPr>
      <w:r w:rsidRPr="004D1241">
        <w:rPr>
          <w:rFonts w:ascii="Arial" w:hAnsi="Arial" w:cs="Arial"/>
          <w:color w:val="000007"/>
          <w:sz w:val="16"/>
          <w:szCs w:val="16"/>
        </w:rPr>
        <w:t>(</w:t>
      </w:r>
      <w:r>
        <w:rPr>
          <w:rFonts w:ascii="Arial" w:hAnsi="Arial" w:cs="Arial"/>
          <w:color w:val="000007"/>
          <w:sz w:val="16"/>
          <w:szCs w:val="16"/>
        </w:rPr>
        <w:t xml:space="preserve">Indicare </w:t>
      </w:r>
      <w:r w:rsidRPr="004D1241">
        <w:rPr>
          <w:rFonts w:ascii="Arial" w:hAnsi="Arial" w:cs="Arial"/>
          <w:color w:val="000007"/>
          <w:sz w:val="16"/>
          <w:szCs w:val="16"/>
        </w:rPr>
        <w:t xml:space="preserve">il punteggio </w:t>
      </w:r>
      <w:r>
        <w:rPr>
          <w:rFonts w:ascii="Arial" w:hAnsi="Arial" w:cs="Arial"/>
          <w:color w:val="000007"/>
          <w:sz w:val="16"/>
          <w:szCs w:val="16"/>
        </w:rPr>
        <w:t>auto attribuito barrando</w:t>
      </w:r>
      <w:r w:rsidRPr="004D1241">
        <w:rPr>
          <w:rFonts w:ascii="Arial" w:hAnsi="Arial" w:cs="Arial"/>
          <w:color w:val="000007"/>
          <w:sz w:val="16"/>
          <w:szCs w:val="16"/>
        </w:rPr>
        <w:t xml:space="preserve"> la colonna a destra)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0"/>
        <w:gridCol w:w="3481"/>
        <w:gridCol w:w="3433"/>
        <w:gridCol w:w="922"/>
        <w:gridCol w:w="572"/>
        <w:gridCol w:w="570"/>
      </w:tblGrid>
      <w:tr w:rsidR="001A2957" w:rsidRPr="001A2957" w14:paraId="6C4DB06F" w14:textId="18E3885E" w:rsidTr="001A2957">
        <w:trPr>
          <w:trHeight w:val="737"/>
        </w:trPr>
        <w:tc>
          <w:tcPr>
            <w:tcW w:w="2144" w:type="pct"/>
            <w:gridSpan w:val="2"/>
            <w:shd w:val="clear" w:color="auto" w:fill="1F497D"/>
            <w:vAlign w:val="center"/>
          </w:tcPr>
          <w:p w14:paraId="6F8FA160" w14:textId="77777777" w:rsidR="001A2957" w:rsidRPr="001A2957" w:rsidRDefault="001A2957" w:rsidP="001A2957">
            <w:pPr>
              <w:spacing w:before="4" w:after="144"/>
              <w:jc w:val="center"/>
              <w:rPr>
                <w:rFonts w:ascii="Arial" w:eastAsia="Tahoma" w:hAnsi="Tahoma" w:cs="Tahoma"/>
                <w:b/>
                <w:sz w:val="20"/>
              </w:rPr>
            </w:pPr>
            <w:proofErr w:type="spellStart"/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Criterio</w:t>
            </w:r>
            <w:proofErr w:type="spellEnd"/>
          </w:p>
          <w:p w14:paraId="742ED80F" w14:textId="77777777" w:rsidR="001A2957" w:rsidRPr="001A2957" w:rsidRDefault="001A2957" w:rsidP="001A2957">
            <w:pPr>
              <w:spacing w:after="144" w:line="215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Sub-</w:t>
            </w:r>
            <w:proofErr w:type="spellStart"/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Criterio</w:t>
            </w:r>
            <w:proofErr w:type="spellEnd"/>
          </w:p>
        </w:tc>
        <w:tc>
          <w:tcPr>
            <w:tcW w:w="1783" w:type="pct"/>
            <w:shd w:val="clear" w:color="auto" w:fill="1F497D"/>
            <w:vAlign w:val="center"/>
          </w:tcPr>
          <w:p w14:paraId="44239EC7" w14:textId="77777777" w:rsidR="001A2957" w:rsidRPr="001A2957" w:rsidRDefault="001A2957" w:rsidP="001A2957">
            <w:pPr>
              <w:spacing w:before="119" w:after="144"/>
              <w:jc w:val="center"/>
              <w:rPr>
                <w:rFonts w:ascii="Arial" w:eastAsia="Tahoma" w:hAnsi="Arial" w:cs="Tahoma"/>
                <w:b/>
                <w:sz w:val="20"/>
              </w:rPr>
            </w:pPr>
            <w:proofErr w:type="spellStart"/>
            <w:r w:rsidRPr="001A2957">
              <w:rPr>
                <w:rFonts w:ascii="Arial" w:eastAsia="Tahoma" w:hAnsi="Arial" w:cs="Tahoma"/>
                <w:b/>
                <w:color w:val="FFFFFF"/>
                <w:sz w:val="20"/>
              </w:rPr>
              <w:t>Modalità</w:t>
            </w:r>
            <w:proofErr w:type="spellEnd"/>
            <w:r w:rsidRPr="001A2957">
              <w:rPr>
                <w:rFonts w:ascii="Arial" w:eastAsia="Tahoma" w:hAnsi="Arial" w:cs="Tahoma"/>
                <w:b/>
                <w:color w:val="FFFFFF"/>
                <w:spacing w:val="-4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color w:val="FFFFFF"/>
                <w:sz w:val="20"/>
              </w:rPr>
              <w:t>di</w:t>
            </w:r>
            <w:r w:rsidRPr="001A2957">
              <w:rPr>
                <w:rFonts w:ascii="Arial" w:eastAsia="Tahoma" w:hAnsi="Arial" w:cs="Tahoma"/>
                <w:b/>
                <w:color w:val="FFFFFF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Arial" w:cs="Tahoma"/>
                <w:b/>
                <w:color w:val="FFFFFF"/>
                <w:sz w:val="20"/>
              </w:rPr>
              <w:t>valutazione</w:t>
            </w:r>
            <w:proofErr w:type="spellEnd"/>
          </w:p>
        </w:tc>
        <w:tc>
          <w:tcPr>
            <w:tcW w:w="479" w:type="pct"/>
            <w:shd w:val="clear" w:color="auto" w:fill="1F497D"/>
            <w:vAlign w:val="center"/>
          </w:tcPr>
          <w:p w14:paraId="258EFE5A" w14:textId="77777777" w:rsidR="001A2957" w:rsidRPr="001A2957" w:rsidRDefault="001A2957" w:rsidP="001A2957">
            <w:pPr>
              <w:spacing w:after="144" w:line="230" w:lineRule="atLeast"/>
              <w:jc w:val="center"/>
              <w:rPr>
                <w:rFonts w:ascii="Arial" w:eastAsia="Tahoma" w:hAnsi="Tahoma" w:cs="Tahoma"/>
                <w:b/>
                <w:sz w:val="20"/>
              </w:rPr>
            </w:pPr>
            <w:proofErr w:type="spellStart"/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Coeffi</w:t>
            </w:r>
            <w:proofErr w:type="spellEnd"/>
            <w:r w:rsidRPr="001A2957">
              <w:rPr>
                <w:rFonts w:ascii="Arial" w:eastAsia="Tahoma" w:hAnsi="Tahoma" w:cs="Tahoma"/>
                <w:b/>
                <w:color w:val="FFFFFF"/>
                <w:spacing w:val="-53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cienti</w:t>
            </w:r>
            <w:proofErr w:type="spellEnd"/>
          </w:p>
        </w:tc>
        <w:tc>
          <w:tcPr>
            <w:tcW w:w="297" w:type="pct"/>
            <w:shd w:val="clear" w:color="auto" w:fill="1F497D"/>
            <w:vAlign w:val="center"/>
          </w:tcPr>
          <w:p w14:paraId="79C0962A" w14:textId="77777777" w:rsidR="001A2957" w:rsidRPr="001A2957" w:rsidRDefault="001A2957" w:rsidP="001A2957">
            <w:pPr>
              <w:spacing w:before="119" w:after="144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Peso</w:t>
            </w:r>
          </w:p>
        </w:tc>
        <w:tc>
          <w:tcPr>
            <w:tcW w:w="297" w:type="pct"/>
            <w:shd w:val="clear" w:color="auto" w:fill="1F497D"/>
            <w:vAlign w:val="center"/>
          </w:tcPr>
          <w:p w14:paraId="6BF34687" w14:textId="77777777" w:rsidR="001A2957" w:rsidRPr="001A2957" w:rsidRDefault="001A2957" w:rsidP="001A2957">
            <w:pPr>
              <w:spacing w:before="119" w:after="144"/>
              <w:jc w:val="center"/>
              <w:rPr>
                <w:rFonts w:ascii="Arial" w:eastAsia="Tahoma" w:hAnsi="Tahoma" w:cs="Tahoma"/>
                <w:b/>
                <w:color w:val="FFFFFF"/>
                <w:sz w:val="20"/>
              </w:rPr>
            </w:pPr>
          </w:p>
        </w:tc>
      </w:tr>
      <w:tr w:rsidR="001A2957" w:rsidRPr="001A2957" w14:paraId="6E110104" w14:textId="6EE594B6" w:rsidTr="001A2957">
        <w:trPr>
          <w:trHeight w:val="737"/>
        </w:trPr>
        <w:tc>
          <w:tcPr>
            <w:tcW w:w="4406" w:type="pct"/>
            <w:gridSpan w:val="4"/>
            <w:shd w:val="clear" w:color="auto" w:fill="8DB3E2"/>
            <w:vAlign w:val="center"/>
          </w:tcPr>
          <w:p w14:paraId="7B7670CE" w14:textId="77777777" w:rsidR="001A2957" w:rsidRPr="001A2957" w:rsidRDefault="001A2957" w:rsidP="001A2957">
            <w:pPr>
              <w:spacing w:after="144" w:line="212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A.1</w:t>
            </w:r>
            <w:r w:rsidRPr="001A2957">
              <w:rPr>
                <w:rFonts w:ascii="Arial" w:eastAsia="Tahoma" w:hAnsi="Tahoma" w:cs="Tahoma"/>
                <w:b/>
                <w:spacing w:val="-2"/>
                <w:sz w:val="20"/>
              </w:rPr>
              <w:t xml:space="preserve"> </w:t>
            </w:r>
            <w:r w:rsidRPr="001A2957">
              <w:rPr>
                <w:rFonts w:ascii="Arial" w:eastAsia="Tahoma" w:hAnsi="Tahoma" w:cs="Tahoma"/>
                <w:b/>
                <w:sz w:val="20"/>
              </w:rPr>
              <w:t>-</w:t>
            </w:r>
            <w:r w:rsidRPr="001A2957">
              <w:rPr>
                <w:rFonts w:ascii="Arial" w:eastAsia="Tahoma" w:hAnsi="Tahoma" w:cs="Tahoma"/>
                <w:b/>
                <w:spacing w:val="-1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Tahoma" w:cs="Tahoma"/>
                <w:b/>
                <w:sz w:val="20"/>
              </w:rPr>
              <w:t>Esperienza</w:t>
            </w:r>
            <w:proofErr w:type="spellEnd"/>
          </w:p>
        </w:tc>
        <w:tc>
          <w:tcPr>
            <w:tcW w:w="297" w:type="pct"/>
            <w:shd w:val="clear" w:color="auto" w:fill="8DB3E2"/>
            <w:vAlign w:val="center"/>
          </w:tcPr>
          <w:p w14:paraId="09D290FD" w14:textId="77777777" w:rsidR="001A2957" w:rsidRPr="001A2957" w:rsidRDefault="001A2957" w:rsidP="001A2957">
            <w:pPr>
              <w:spacing w:after="144" w:line="212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10</w:t>
            </w:r>
          </w:p>
        </w:tc>
        <w:tc>
          <w:tcPr>
            <w:tcW w:w="297" w:type="pct"/>
            <w:shd w:val="clear" w:color="auto" w:fill="8DB3E2"/>
            <w:vAlign w:val="center"/>
          </w:tcPr>
          <w:p w14:paraId="78870B11" w14:textId="77777777" w:rsidR="001A2957" w:rsidRPr="001A2957" w:rsidRDefault="001A2957" w:rsidP="001A2957">
            <w:pPr>
              <w:spacing w:after="144" w:line="212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</w:p>
        </w:tc>
      </w:tr>
      <w:tr w:rsidR="001A2957" w:rsidRPr="001A2957" w14:paraId="74C94AA5" w14:textId="6FC07C3D" w:rsidTr="001A2957">
        <w:trPr>
          <w:trHeight w:val="737"/>
        </w:trPr>
        <w:tc>
          <w:tcPr>
            <w:tcW w:w="337" w:type="pct"/>
            <w:vMerge w:val="restart"/>
            <w:vAlign w:val="center"/>
          </w:tcPr>
          <w:p w14:paraId="1D60DEC1" w14:textId="77777777" w:rsidR="001A2957" w:rsidRPr="001A2957" w:rsidRDefault="001A2957" w:rsidP="001A2957">
            <w:pPr>
              <w:spacing w:before="4" w:after="144"/>
              <w:jc w:val="center"/>
              <w:rPr>
                <w:rFonts w:ascii="Tahoma" w:eastAsia="Tahoma" w:hAnsi="Tahoma" w:cs="Tahoma"/>
                <w:sz w:val="17"/>
              </w:rPr>
            </w:pPr>
          </w:p>
          <w:p w14:paraId="284E65F6" w14:textId="77777777" w:rsidR="001A2957" w:rsidRPr="001A2957" w:rsidRDefault="001A2957" w:rsidP="001A2957">
            <w:pPr>
              <w:spacing w:after="144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A.1.1</w:t>
            </w:r>
          </w:p>
        </w:tc>
        <w:tc>
          <w:tcPr>
            <w:tcW w:w="1808" w:type="pct"/>
            <w:vMerge w:val="restart"/>
            <w:vAlign w:val="center"/>
          </w:tcPr>
          <w:p w14:paraId="62AA4BA8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</w:rPr>
            </w:pPr>
          </w:p>
          <w:p w14:paraId="3A255C33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Essere</w:t>
            </w:r>
            <w:proofErr w:type="spellEnd"/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socio</w:t>
            </w:r>
            <w:r w:rsidRPr="001A2957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del</w:t>
            </w:r>
            <w:r w:rsidRPr="001A2957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GAL</w:t>
            </w:r>
          </w:p>
        </w:tc>
        <w:tc>
          <w:tcPr>
            <w:tcW w:w="1783" w:type="pct"/>
            <w:vAlign w:val="center"/>
          </w:tcPr>
          <w:p w14:paraId="464EE725" w14:textId="77777777" w:rsidR="001A2957" w:rsidRPr="001A2957" w:rsidRDefault="001A2957" w:rsidP="001A2957">
            <w:pPr>
              <w:spacing w:before="174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Si</w:t>
            </w:r>
          </w:p>
        </w:tc>
        <w:tc>
          <w:tcPr>
            <w:tcW w:w="479" w:type="pct"/>
            <w:vAlign w:val="center"/>
          </w:tcPr>
          <w:p w14:paraId="5C064F61" w14:textId="77777777" w:rsidR="001A2957" w:rsidRPr="001A2957" w:rsidRDefault="001A2957" w:rsidP="001A2957">
            <w:pPr>
              <w:spacing w:before="174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5</w:t>
            </w:r>
          </w:p>
        </w:tc>
        <w:tc>
          <w:tcPr>
            <w:tcW w:w="297" w:type="pct"/>
            <w:vMerge w:val="restart"/>
            <w:vAlign w:val="center"/>
          </w:tcPr>
          <w:p w14:paraId="79202D60" w14:textId="77777777" w:rsidR="001A2957" w:rsidRPr="001A2957" w:rsidRDefault="001A2957" w:rsidP="001A2957">
            <w:pPr>
              <w:spacing w:before="4" w:after="144"/>
              <w:jc w:val="center"/>
              <w:rPr>
                <w:rFonts w:ascii="Tahoma" w:eastAsia="Tahoma" w:hAnsi="Tahoma" w:cs="Tahoma"/>
                <w:sz w:val="17"/>
              </w:rPr>
            </w:pPr>
          </w:p>
          <w:p w14:paraId="6279C6B7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5</w:t>
            </w:r>
          </w:p>
        </w:tc>
        <w:tc>
          <w:tcPr>
            <w:tcW w:w="297" w:type="pct"/>
            <w:vAlign w:val="center"/>
          </w:tcPr>
          <w:p w14:paraId="466B341C" w14:textId="77777777" w:rsidR="001A2957" w:rsidRPr="001A2957" w:rsidRDefault="001A2957" w:rsidP="001A2957">
            <w:pPr>
              <w:spacing w:before="4" w:after="144"/>
              <w:jc w:val="center"/>
              <w:rPr>
                <w:rFonts w:ascii="Tahoma" w:eastAsia="Tahoma" w:hAnsi="Tahoma" w:cs="Tahoma"/>
                <w:sz w:val="17"/>
              </w:rPr>
            </w:pPr>
          </w:p>
        </w:tc>
      </w:tr>
      <w:tr w:rsidR="001A2957" w:rsidRPr="001A2957" w14:paraId="5ABD7248" w14:textId="19BAEB11" w:rsidTr="001A2957">
        <w:trPr>
          <w:trHeight w:val="737"/>
        </w:trPr>
        <w:tc>
          <w:tcPr>
            <w:tcW w:w="337" w:type="pct"/>
            <w:vMerge/>
            <w:tcBorders>
              <w:top w:val="nil"/>
            </w:tcBorders>
            <w:vAlign w:val="center"/>
          </w:tcPr>
          <w:p w14:paraId="694198EB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808" w:type="pct"/>
            <w:vMerge/>
            <w:tcBorders>
              <w:top w:val="nil"/>
            </w:tcBorders>
            <w:vAlign w:val="center"/>
          </w:tcPr>
          <w:p w14:paraId="14946EAD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83" w:type="pct"/>
            <w:vAlign w:val="center"/>
          </w:tcPr>
          <w:p w14:paraId="1D66ADA1" w14:textId="77777777" w:rsidR="001A2957" w:rsidRPr="001A2957" w:rsidRDefault="001A2957" w:rsidP="001A2957">
            <w:pPr>
              <w:spacing w:before="158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No</w:t>
            </w:r>
          </w:p>
        </w:tc>
        <w:tc>
          <w:tcPr>
            <w:tcW w:w="479" w:type="pct"/>
            <w:vAlign w:val="center"/>
          </w:tcPr>
          <w:p w14:paraId="071FB79C" w14:textId="77777777" w:rsidR="001A2957" w:rsidRPr="001A2957" w:rsidRDefault="001A2957" w:rsidP="001A2957">
            <w:pPr>
              <w:spacing w:before="42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0</w:t>
            </w:r>
          </w:p>
        </w:tc>
        <w:tc>
          <w:tcPr>
            <w:tcW w:w="297" w:type="pct"/>
            <w:vMerge/>
            <w:tcBorders>
              <w:top w:val="nil"/>
            </w:tcBorders>
            <w:vAlign w:val="center"/>
          </w:tcPr>
          <w:p w14:paraId="66D37F09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297" w:type="pct"/>
            <w:tcBorders>
              <w:top w:val="nil"/>
            </w:tcBorders>
            <w:vAlign w:val="center"/>
          </w:tcPr>
          <w:p w14:paraId="32D8BD4C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A2957" w:rsidRPr="001A2957" w14:paraId="5BF31004" w14:textId="3FE2E972" w:rsidTr="001A2957">
        <w:trPr>
          <w:trHeight w:val="737"/>
        </w:trPr>
        <w:tc>
          <w:tcPr>
            <w:tcW w:w="337" w:type="pct"/>
            <w:vMerge w:val="restart"/>
            <w:vAlign w:val="center"/>
          </w:tcPr>
          <w:p w14:paraId="30D61138" w14:textId="77777777" w:rsidR="001A2957" w:rsidRPr="001A2957" w:rsidRDefault="001A2957" w:rsidP="001A2957">
            <w:pPr>
              <w:spacing w:after="144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A.1.2</w:t>
            </w:r>
          </w:p>
        </w:tc>
        <w:tc>
          <w:tcPr>
            <w:tcW w:w="1808" w:type="pct"/>
            <w:vMerge w:val="restart"/>
            <w:vAlign w:val="center"/>
          </w:tcPr>
          <w:p w14:paraId="1F5F5BC0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Essere</w:t>
            </w:r>
            <w:proofErr w:type="spellEnd"/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beneficiario</w:t>
            </w:r>
            <w:proofErr w:type="spellEnd"/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di</w:t>
            </w:r>
            <w:r w:rsidRPr="001A2957">
              <w:rPr>
                <w:rFonts w:ascii="Tahoma" w:eastAsia="Tahoma" w:hAnsi="Tahoma" w:cs="Tahoma"/>
                <w:spacing w:val="-4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un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intervento</w:t>
            </w:r>
            <w:proofErr w:type="spellEnd"/>
            <w:r w:rsidRPr="001A2957">
              <w:rPr>
                <w:rFonts w:ascii="Tahoma" w:eastAsia="Tahoma" w:hAnsi="Tahoma" w:cs="Tahoma"/>
                <w:spacing w:val="-53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finanziato</w:t>
            </w:r>
            <w:proofErr w:type="spellEnd"/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dal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 xml:space="preserve">GAL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nella</w:t>
            </w:r>
            <w:proofErr w:type="spellEnd"/>
          </w:p>
          <w:p w14:paraId="284F9664" w14:textId="77777777" w:rsidR="001A2957" w:rsidRPr="001A2957" w:rsidRDefault="001A2957" w:rsidP="001A2957">
            <w:pPr>
              <w:spacing w:after="144" w:line="228" w:lineRule="exact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proofErr w:type="gramStart"/>
            <w:r w:rsidRPr="001A2957">
              <w:rPr>
                <w:rFonts w:ascii="Tahoma" w:eastAsia="Tahoma" w:hAnsi="Tahoma" w:cs="Tahoma"/>
                <w:sz w:val="20"/>
              </w:rPr>
              <w:t>programmazione</w:t>
            </w:r>
            <w:proofErr w:type="spellEnd"/>
            <w:r w:rsidRPr="001A2957">
              <w:rPr>
                <w:rFonts w:ascii="Tahoma" w:eastAsia="Tahoma" w:hAnsi="Tahoma" w:cs="Tahoma"/>
                <w:spacing w:val="-8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pacing w:val="-5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2014</w:t>
            </w:r>
            <w:proofErr w:type="gramEnd"/>
            <w:r w:rsidRPr="001A2957">
              <w:rPr>
                <w:rFonts w:ascii="Tahoma" w:eastAsia="Tahoma" w:hAnsi="Tahoma" w:cs="Tahoma"/>
                <w:sz w:val="20"/>
              </w:rPr>
              <w:t>/2020</w:t>
            </w:r>
          </w:p>
          <w:p w14:paraId="1049324E" w14:textId="77777777" w:rsidR="001A2957" w:rsidRPr="001A2957" w:rsidRDefault="001A2957" w:rsidP="001A2957">
            <w:pPr>
              <w:spacing w:after="144" w:line="228" w:lineRule="exact"/>
              <w:jc w:val="center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783" w:type="pct"/>
            <w:vAlign w:val="center"/>
          </w:tcPr>
          <w:p w14:paraId="631B81BF" w14:textId="77777777" w:rsidR="001A2957" w:rsidRPr="001A2957" w:rsidRDefault="001A2957" w:rsidP="001A2957">
            <w:pPr>
              <w:spacing w:before="6" w:after="144" w:line="215" w:lineRule="exact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Si</w:t>
            </w:r>
          </w:p>
        </w:tc>
        <w:tc>
          <w:tcPr>
            <w:tcW w:w="479" w:type="pct"/>
            <w:vAlign w:val="center"/>
          </w:tcPr>
          <w:p w14:paraId="314D6B0F" w14:textId="77777777" w:rsidR="001A2957" w:rsidRPr="001A2957" w:rsidRDefault="001A2957" w:rsidP="001A2957">
            <w:pPr>
              <w:spacing w:before="6" w:after="144" w:line="215" w:lineRule="exact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5</w:t>
            </w:r>
          </w:p>
        </w:tc>
        <w:tc>
          <w:tcPr>
            <w:tcW w:w="297" w:type="pct"/>
            <w:vMerge w:val="restart"/>
            <w:vAlign w:val="center"/>
          </w:tcPr>
          <w:p w14:paraId="0210DCCB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5</w:t>
            </w:r>
          </w:p>
        </w:tc>
        <w:tc>
          <w:tcPr>
            <w:tcW w:w="297" w:type="pct"/>
            <w:vAlign w:val="center"/>
          </w:tcPr>
          <w:p w14:paraId="7F229646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w w:val="99"/>
                <w:sz w:val="20"/>
              </w:rPr>
            </w:pPr>
          </w:p>
        </w:tc>
      </w:tr>
      <w:tr w:rsidR="001A2957" w:rsidRPr="001A2957" w14:paraId="5249CDC0" w14:textId="6CEBEFCA" w:rsidTr="001A2957">
        <w:trPr>
          <w:trHeight w:val="737"/>
        </w:trPr>
        <w:tc>
          <w:tcPr>
            <w:tcW w:w="337" w:type="pct"/>
            <w:vMerge/>
            <w:tcBorders>
              <w:top w:val="nil"/>
            </w:tcBorders>
            <w:vAlign w:val="center"/>
          </w:tcPr>
          <w:p w14:paraId="16BA531B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808" w:type="pct"/>
            <w:vMerge/>
            <w:tcBorders>
              <w:top w:val="nil"/>
            </w:tcBorders>
            <w:vAlign w:val="center"/>
          </w:tcPr>
          <w:p w14:paraId="051301A3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83" w:type="pct"/>
            <w:vAlign w:val="center"/>
          </w:tcPr>
          <w:p w14:paraId="453280FD" w14:textId="77777777" w:rsidR="001A2957" w:rsidRPr="001A2957" w:rsidRDefault="001A2957" w:rsidP="001A2957">
            <w:pPr>
              <w:spacing w:before="10" w:after="144"/>
              <w:jc w:val="center"/>
              <w:rPr>
                <w:rFonts w:ascii="Tahoma" w:eastAsia="Tahoma" w:hAnsi="Tahoma" w:cs="Tahoma"/>
                <w:sz w:val="18"/>
              </w:rPr>
            </w:pPr>
          </w:p>
          <w:p w14:paraId="3D8B3B48" w14:textId="77777777" w:rsidR="001A2957" w:rsidRPr="001A2957" w:rsidRDefault="001A2957" w:rsidP="001A2957">
            <w:pPr>
              <w:spacing w:before="1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No</w:t>
            </w:r>
          </w:p>
        </w:tc>
        <w:tc>
          <w:tcPr>
            <w:tcW w:w="479" w:type="pct"/>
            <w:vAlign w:val="center"/>
          </w:tcPr>
          <w:p w14:paraId="216E1D0A" w14:textId="77777777" w:rsidR="001A2957" w:rsidRPr="001A2957" w:rsidRDefault="001A2957" w:rsidP="001A2957">
            <w:pPr>
              <w:spacing w:before="10" w:after="144"/>
              <w:jc w:val="center"/>
              <w:rPr>
                <w:rFonts w:ascii="Tahoma" w:eastAsia="Tahoma" w:hAnsi="Tahoma" w:cs="Tahoma"/>
                <w:sz w:val="18"/>
              </w:rPr>
            </w:pPr>
          </w:p>
          <w:p w14:paraId="185CC0FB" w14:textId="77777777" w:rsidR="001A2957" w:rsidRPr="001A2957" w:rsidRDefault="001A2957" w:rsidP="001A2957">
            <w:pPr>
              <w:spacing w:before="1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0</w:t>
            </w:r>
          </w:p>
        </w:tc>
        <w:tc>
          <w:tcPr>
            <w:tcW w:w="297" w:type="pct"/>
            <w:vMerge/>
            <w:tcBorders>
              <w:top w:val="nil"/>
            </w:tcBorders>
            <w:vAlign w:val="center"/>
          </w:tcPr>
          <w:p w14:paraId="39642770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297" w:type="pct"/>
            <w:tcBorders>
              <w:top w:val="nil"/>
            </w:tcBorders>
            <w:vAlign w:val="center"/>
          </w:tcPr>
          <w:p w14:paraId="325B1C08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A2957" w:rsidRPr="001A2957" w14:paraId="5E59A7D8" w14:textId="6C4F3E4A" w:rsidTr="001A2957">
        <w:trPr>
          <w:trHeight w:val="737"/>
        </w:trPr>
        <w:tc>
          <w:tcPr>
            <w:tcW w:w="4406" w:type="pct"/>
            <w:gridSpan w:val="4"/>
            <w:shd w:val="clear" w:color="auto" w:fill="8DB3E2"/>
            <w:vAlign w:val="center"/>
          </w:tcPr>
          <w:p w14:paraId="74672553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Arial" w:cs="Tahoma"/>
                <w:b/>
                <w:sz w:val="20"/>
              </w:rPr>
            </w:pPr>
            <w:r w:rsidRPr="001A2957">
              <w:rPr>
                <w:rFonts w:ascii="Arial" w:eastAsia="Tahoma" w:hAnsi="Arial" w:cs="Tahoma"/>
                <w:b/>
                <w:sz w:val="20"/>
              </w:rPr>
              <w:t>A.2</w:t>
            </w:r>
            <w:r w:rsidRPr="001A2957">
              <w:rPr>
                <w:rFonts w:ascii="Arial" w:eastAsia="Tahoma" w:hAnsi="Arial" w:cs="Tahoma"/>
                <w:b/>
                <w:spacing w:val="-4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sz w:val="20"/>
              </w:rPr>
              <w:t>–</w:t>
            </w:r>
            <w:r w:rsidRPr="001A2957">
              <w:rPr>
                <w:rFonts w:ascii="Arial" w:eastAsia="Tahoma" w:hAnsi="Arial" w:cs="Tahoma"/>
                <w:b/>
                <w:spacing w:val="-1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sz w:val="20"/>
              </w:rPr>
              <w:t>Interesse</w:t>
            </w:r>
            <w:r w:rsidRPr="001A2957">
              <w:rPr>
                <w:rFonts w:ascii="Arial" w:eastAsia="Tahoma" w:hAnsi="Arial" w:cs="Tahoma"/>
                <w:b/>
                <w:spacing w:val="-1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sz w:val="20"/>
              </w:rPr>
              <w:t>a</w:t>
            </w:r>
            <w:r w:rsidRPr="001A2957">
              <w:rPr>
                <w:rFonts w:ascii="Arial" w:eastAsia="Tahoma" w:hAnsi="Arial" w:cs="Tahoma"/>
                <w:b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Arial" w:cs="Tahoma"/>
                <w:b/>
                <w:sz w:val="20"/>
              </w:rPr>
              <w:t>partecipare</w:t>
            </w:r>
            <w:proofErr w:type="spellEnd"/>
            <w:r w:rsidRPr="001A2957">
              <w:rPr>
                <w:rFonts w:ascii="Arial" w:eastAsia="Tahoma" w:hAnsi="Arial" w:cs="Tahoma"/>
                <w:b/>
                <w:spacing w:val="-1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sz w:val="20"/>
              </w:rPr>
              <w:t>a</w:t>
            </w:r>
            <w:r w:rsidRPr="001A2957">
              <w:rPr>
                <w:rFonts w:ascii="Arial" w:eastAsia="Tahoma" w:hAnsi="Arial" w:cs="Tahoma"/>
                <w:b/>
                <w:spacing w:val="-1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Arial" w:cs="Tahoma"/>
                <w:b/>
                <w:sz w:val="20"/>
              </w:rPr>
              <w:t>percorsi</w:t>
            </w:r>
            <w:proofErr w:type="spellEnd"/>
            <w:r w:rsidRPr="001A2957">
              <w:rPr>
                <w:rFonts w:ascii="Arial" w:eastAsia="Tahoma" w:hAnsi="Arial" w:cs="Tahoma"/>
                <w:b/>
                <w:spacing w:val="-3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sz w:val="20"/>
              </w:rPr>
              <w:t>di</w:t>
            </w:r>
            <w:r w:rsidRPr="001A2957">
              <w:rPr>
                <w:rFonts w:ascii="Arial" w:eastAsia="Tahoma" w:hAnsi="Arial" w:cs="Tahoma"/>
                <w:b/>
                <w:spacing w:val="-3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Arial" w:cs="Tahoma"/>
                <w:b/>
                <w:sz w:val="20"/>
              </w:rPr>
              <w:t>internazionalizzazione</w:t>
            </w:r>
            <w:proofErr w:type="spellEnd"/>
          </w:p>
        </w:tc>
        <w:tc>
          <w:tcPr>
            <w:tcW w:w="297" w:type="pct"/>
            <w:shd w:val="clear" w:color="auto" w:fill="8DB3E2"/>
            <w:vAlign w:val="center"/>
          </w:tcPr>
          <w:p w14:paraId="340FD48B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15</w:t>
            </w:r>
          </w:p>
        </w:tc>
        <w:tc>
          <w:tcPr>
            <w:tcW w:w="297" w:type="pct"/>
            <w:shd w:val="clear" w:color="auto" w:fill="8DB3E2"/>
            <w:vAlign w:val="center"/>
          </w:tcPr>
          <w:p w14:paraId="37157F7D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</w:p>
        </w:tc>
      </w:tr>
      <w:tr w:rsidR="001A2957" w:rsidRPr="001A2957" w14:paraId="1808311F" w14:textId="4EC8B9BF" w:rsidTr="001A2957">
        <w:trPr>
          <w:trHeight w:val="737"/>
        </w:trPr>
        <w:tc>
          <w:tcPr>
            <w:tcW w:w="337" w:type="pct"/>
            <w:vMerge w:val="restart"/>
            <w:vAlign w:val="center"/>
          </w:tcPr>
          <w:p w14:paraId="3088F105" w14:textId="77777777" w:rsidR="001A2957" w:rsidRPr="001A2957" w:rsidRDefault="001A2957" w:rsidP="001A2957">
            <w:pPr>
              <w:spacing w:after="144"/>
              <w:jc w:val="center"/>
              <w:rPr>
                <w:rFonts w:ascii="Times New Roman" w:eastAsia="Tahoma" w:hAnsi="Tahoma" w:cs="Tahoma"/>
                <w:sz w:val="18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A.2.1</w:t>
            </w:r>
          </w:p>
        </w:tc>
        <w:tc>
          <w:tcPr>
            <w:tcW w:w="1808" w:type="pct"/>
            <w:vMerge w:val="restart"/>
            <w:vAlign w:val="center"/>
          </w:tcPr>
          <w:p w14:paraId="109327B5" w14:textId="77777777" w:rsidR="001A2957" w:rsidRPr="001A2957" w:rsidRDefault="001A2957" w:rsidP="001A2957">
            <w:pPr>
              <w:spacing w:before="7" w:after="144"/>
              <w:jc w:val="center"/>
              <w:rPr>
                <w:rFonts w:ascii="Tahoma" w:eastAsia="Tahoma" w:hAnsi="Tahoma" w:cs="Tahoma"/>
                <w:sz w:val="31"/>
              </w:rPr>
            </w:pPr>
          </w:p>
          <w:p w14:paraId="78670AE4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Presenza</w:t>
            </w:r>
            <w:proofErr w:type="spellEnd"/>
            <w:r w:rsidRPr="001A2957">
              <w:rPr>
                <w:rFonts w:ascii="Tahoma" w:eastAsia="Tahoma" w:hAnsi="Tahoma" w:cs="Tahoma"/>
                <w:spacing w:val="-5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del</w:t>
            </w:r>
            <w:r w:rsidRPr="001A2957">
              <w:rPr>
                <w:rFonts w:ascii="Tahoma" w:eastAsia="Tahoma" w:hAnsi="Tahoma" w:cs="Tahoma"/>
                <w:spacing w:val="-5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prodotto</w:t>
            </w:r>
            <w:proofErr w:type="spellEnd"/>
            <w:r w:rsidRPr="001A2957">
              <w:rPr>
                <w:rFonts w:ascii="Tahoma" w:eastAsia="Tahoma" w:hAnsi="Tahoma" w:cs="Tahoma"/>
                <w:spacing w:val="-4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nei</w:t>
            </w:r>
            <w:proofErr w:type="spellEnd"/>
            <w:r w:rsidRPr="001A2957">
              <w:rPr>
                <w:rFonts w:ascii="Tahoma" w:eastAsia="Tahoma" w:hAnsi="Tahoma" w:cs="Tahoma"/>
                <w:spacing w:val="-6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mercati</w:t>
            </w:r>
            <w:proofErr w:type="spellEnd"/>
            <w:r w:rsidRPr="001A2957">
              <w:rPr>
                <w:rFonts w:ascii="Tahoma" w:eastAsia="Tahoma" w:hAnsi="Tahoma" w:cs="Tahoma"/>
                <w:spacing w:val="-53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internazionali</w:t>
            </w:r>
            <w:proofErr w:type="spellEnd"/>
          </w:p>
        </w:tc>
        <w:tc>
          <w:tcPr>
            <w:tcW w:w="1783" w:type="pct"/>
            <w:vAlign w:val="center"/>
          </w:tcPr>
          <w:p w14:paraId="2419B940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Presenza</w:t>
            </w:r>
            <w:proofErr w:type="spellEnd"/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nel</w:t>
            </w:r>
            <w:proofErr w:type="spellEnd"/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mercato</w:t>
            </w:r>
            <w:proofErr w:type="spellEnd"/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nazionale</w:t>
            </w:r>
            <w:proofErr w:type="spellEnd"/>
          </w:p>
        </w:tc>
        <w:tc>
          <w:tcPr>
            <w:tcW w:w="479" w:type="pct"/>
            <w:vAlign w:val="center"/>
          </w:tcPr>
          <w:p w14:paraId="09E49FCC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5</w:t>
            </w:r>
          </w:p>
        </w:tc>
        <w:tc>
          <w:tcPr>
            <w:tcW w:w="297" w:type="pct"/>
            <w:vMerge w:val="restart"/>
            <w:vAlign w:val="center"/>
          </w:tcPr>
          <w:p w14:paraId="22D31CE5" w14:textId="77777777" w:rsidR="001A2957" w:rsidRPr="001A2957" w:rsidRDefault="001A2957" w:rsidP="001A2957">
            <w:pPr>
              <w:spacing w:before="1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15</w:t>
            </w:r>
          </w:p>
        </w:tc>
        <w:tc>
          <w:tcPr>
            <w:tcW w:w="297" w:type="pct"/>
            <w:vAlign w:val="center"/>
          </w:tcPr>
          <w:p w14:paraId="058ABE57" w14:textId="77777777" w:rsidR="001A2957" w:rsidRPr="001A2957" w:rsidRDefault="001A2957" w:rsidP="001A2957">
            <w:pPr>
              <w:spacing w:before="1" w:after="144"/>
              <w:jc w:val="center"/>
              <w:rPr>
                <w:rFonts w:ascii="Tahoma" w:eastAsia="Tahoma" w:hAnsi="Tahoma" w:cs="Tahoma"/>
                <w:sz w:val="20"/>
              </w:rPr>
            </w:pPr>
          </w:p>
        </w:tc>
      </w:tr>
      <w:tr w:rsidR="001A2957" w:rsidRPr="001A2957" w14:paraId="3423B97E" w14:textId="36B4BCF0" w:rsidTr="001A2957">
        <w:trPr>
          <w:trHeight w:val="737"/>
        </w:trPr>
        <w:tc>
          <w:tcPr>
            <w:tcW w:w="337" w:type="pct"/>
            <w:vMerge/>
            <w:tcBorders>
              <w:top w:val="nil"/>
            </w:tcBorders>
            <w:vAlign w:val="center"/>
          </w:tcPr>
          <w:p w14:paraId="0D512105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808" w:type="pct"/>
            <w:vMerge/>
            <w:tcBorders>
              <w:top w:val="nil"/>
            </w:tcBorders>
            <w:vAlign w:val="center"/>
          </w:tcPr>
          <w:p w14:paraId="7C6C7D7A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83" w:type="pct"/>
            <w:vAlign w:val="center"/>
          </w:tcPr>
          <w:p w14:paraId="6916A828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</w:rPr>
            </w:pPr>
          </w:p>
          <w:p w14:paraId="253DE3AB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Presenza</w:t>
            </w:r>
            <w:proofErr w:type="spellEnd"/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nel</w:t>
            </w:r>
            <w:proofErr w:type="spellEnd"/>
            <w:r w:rsidRPr="001A2957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mercato</w:t>
            </w:r>
            <w:proofErr w:type="spellEnd"/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UE</w:t>
            </w:r>
          </w:p>
        </w:tc>
        <w:tc>
          <w:tcPr>
            <w:tcW w:w="479" w:type="pct"/>
            <w:vAlign w:val="center"/>
          </w:tcPr>
          <w:p w14:paraId="5253E87E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</w:rPr>
            </w:pPr>
          </w:p>
          <w:p w14:paraId="780B0DA6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10</w:t>
            </w:r>
          </w:p>
        </w:tc>
        <w:tc>
          <w:tcPr>
            <w:tcW w:w="297" w:type="pct"/>
            <w:vMerge/>
            <w:tcBorders>
              <w:top w:val="nil"/>
            </w:tcBorders>
            <w:vAlign w:val="center"/>
          </w:tcPr>
          <w:p w14:paraId="5B179E60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297" w:type="pct"/>
            <w:tcBorders>
              <w:top w:val="nil"/>
            </w:tcBorders>
            <w:vAlign w:val="center"/>
          </w:tcPr>
          <w:p w14:paraId="4EC118E8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A2957" w:rsidRPr="001A2957" w14:paraId="4D729ED1" w14:textId="60E54E53" w:rsidTr="001A2957">
        <w:trPr>
          <w:trHeight w:val="737"/>
        </w:trPr>
        <w:tc>
          <w:tcPr>
            <w:tcW w:w="4406" w:type="pct"/>
            <w:gridSpan w:val="4"/>
            <w:shd w:val="clear" w:color="auto" w:fill="8DB3E2"/>
            <w:vAlign w:val="center"/>
          </w:tcPr>
          <w:p w14:paraId="598FF0D6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Arial" w:cs="Tahoma"/>
                <w:b/>
                <w:sz w:val="20"/>
              </w:rPr>
            </w:pPr>
            <w:r w:rsidRPr="001A2957">
              <w:rPr>
                <w:rFonts w:ascii="Arial" w:eastAsia="Tahoma" w:hAnsi="Arial" w:cs="Tahoma"/>
                <w:b/>
                <w:sz w:val="20"/>
              </w:rPr>
              <w:t>A.3</w:t>
            </w:r>
            <w:r w:rsidRPr="001A2957">
              <w:rPr>
                <w:rFonts w:ascii="Arial" w:eastAsia="Tahoma" w:hAnsi="Arial" w:cs="Tahoma"/>
                <w:b/>
                <w:spacing w:val="-3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sz w:val="20"/>
              </w:rPr>
              <w:t>–</w:t>
            </w:r>
            <w:r w:rsidRPr="001A2957">
              <w:rPr>
                <w:rFonts w:ascii="Arial" w:eastAsia="Tahoma" w:hAnsi="Arial" w:cs="Tahoma"/>
                <w:b/>
                <w:spacing w:val="-1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Arial" w:cs="Tahoma"/>
                <w:b/>
                <w:sz w:val="20"/>
              </w:rPr>
              <w:t>Produzioni</w:t>
            </w:r>
            <w:proofErr w:type="spellEnd"/>
            <w:r w:rsidRPr="001A2957">
              <w:rPr>
                <w:rFonts w:ascii="Arial" w:eastAsia="Tahoma" w:hAnsi="Arial" w:cs="Tahoma"/>
                <w:b/>
                <w:spacing w:val="-2"/>
                <w:sz w:val="20"/>
              </w:rPr>
              <w:t xml:space="preserve"> </w:t>
            </w:r>
            <w:r w:rsidRPr="001A2957">
              <w:rPr>
                <w:rFonts w:ascii="Arial" w:eastAsia="Tahoma" w:hAnsi="Arial" w:cs="Tahoma"/>
                <w:b/>
                <w:sz w:val="20"/>
              </w:rPr>
              <w:t>di</w:t>
            </w:r>
            <w:r w:rsidRPr="001A2957">
              <w:rPr>
                <w:rFonts w:ascii="Arial" w:eastAsia="Tahoma" w:hAnsi="Arial" w:cs="Tahoma"/>
                <w:b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Arial" w:eastAsia="Tahoma" w:hAnsi="Arial" w:cs="Tahoma"/>
                <w:b/>
                <w:sz w:val="20"/>
              </w:rPr>
              <w:t>qualità</w:t>
            </w:r>
            <w:proofErr w:type="spellEnd"/>
          </w:p>
        </w:tc>
        <w:tc>
          <w:tcPr>
            <w:tcW w:w="297" w:type="pct"/>
            <w:shd w:val="clear" w:color="auto" w:fill="8DB3E2"/>
            <w:vAlign w:val="center"/>
          </w:tcPr>
          <w:p w14:paraId="02172853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15</w:t>
            </w:r>
          </w:p>
        </w:tc>
        <w:tc>
          <w:tcPr>
            <w:tcW w:w="297" w:type="pct"/>
            <w:shd w:val="clear" w:color="auto" w:fill="8DB3E2"/>
            <w:vAlign w:val="center"/>
          </w:tcPr>
          <w:p w14:paraId="57FAC262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</w:p>
        </w:tc>
      </w:tr>
      <w:tr w:rsidR="001A2957" w:rsidRPr="001A2957" w14:paraId="1A2386D7" w14:textId="4A000996" w:rsidTr="001A2957">
        <w:trPr>
          <w:trHeight w:val="737"/>
        </w:trPr>
        <w:tc>
          <w:tcPr>
            <w:tcW w:w="337" w:type="pct"/>
            <w:vMerge w:val="restart"/>
            <w:vAlign w:val="center"/>
          </w:tcPr>
          <w:p w14:paraId="41438747" w14:textId="77777777" w:rsidR="001A2957" w:rsidRPr="001A2957" w:rsidRDefault="001A2957" w:rsidP="001A2957">
            <w:pPr>
              <w:spacing w:before="196" w:after="144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sz w:val="20"/>
              </w:rPr>
              <w:t>A.3.1</w:t>
            </w:r>
          </w:p>
        </w:tc>
        <w:tc>
          <w:tcPr>
            <w:tcW w:w="1808" w:type="pct"/>
            <w:vMerge w:val="restart"/>
            <w:vAlign w:val="center"/>
          </w:tcPr>
          <w:p w14:paraId="56A986FC" w14:textId="77777777" w:rsidR="001A2957" w:rsidRPr="001A2957" w:rsidRDefault="001A2957" w:rsidP="001A2957">
            <w:pPr>
              <w:spacing w:before="196" w:after="144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Prodotto</w:t>
            </w:r>
            <w:proofErr w:type="spellEnd"/>
            <w:r w:rsidRPr="001A2957">
              <w:rPr>
                <w:rFonts w:ascii="Tahoma" w:eastAsia="Tahoma" w:hAnsi="Tahoma" w:cs="Tahoma"/>
                <w:spacing w:val="-5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DOP/IGP/DOC/IGP/IGT</w:t>
            </w:r>
          </w:p>
        </w:tc>
        <w:tc>
          <w:tcPr>
            <w:tcW w:w="1783" w:type="pct"/>
            <w:vAlign w:val="center"/>
          </w:tcPr>
          <w:p w14:paraId="40AC435E" w14:textId="77777777" w:rsidR="001A2957" w:rsidRPr="001A2957" w:rsidRDefault="001A2957" w:rsidP="001A2957">
            <w:pPr>
              <w:spacing w:after="144" w:line="230" w:lineRule="atLeast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Produzione</w:t>
            </w:r>
            <w:proofErr w:type="spellEnd"/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di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almeno</w:t>
            </w:r>
            <w:proofErr w:type="spellEnd"/>
            <w:r w:rsidRPr="001A2957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3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prodotti</w:t>
            </w:r>
            <w:proofErr w:type="spellEnd"/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a</w:t>
            </w:r>
            <w:r w:rsidRPr="001A2957">
              <w:rPr>
                <w:rFonts w:ascii="Tahoma" w:eastAsia="Tahoma" w:hAnsi="Tahoma" w:cs="Tahoma"/>
                <w:spacing w:val="-52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marchio</w:t>
            </w:r>
            <w:proofErr w:type="spellEnd"/>
            <w:r w:rsidRPr="001A2957">
              <w:rPr>
                <w:rFonts w:ascii="Tahoma" w:eastAsia="Tahoma" w:hAnsi="Tahoma" w:cs="Tahoma"/>
                <w:spacing w:val="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DOC,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DOP,</w:t>
            </w:r>
            <w:r w:rsidRPr="001A2957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IGP,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IGT</w:t>
            </w:r>
          </w:p>
        </w:tc>
        <w:tc>
          <w:tcPr>
            <w:tcW w:w="479" w:type="pct"/>
            <w:vAlign w:val="center"/>
          </w:tcPr>
          <w:p w14:paraId="2BA1547A" w14:textId="77777777" w:rsidR="001A2957" w:rsidRPr="001A2957" w:rsidRDefault="001A2957" w:rsidP="001A2957">
            <w:pPr>
              <w:spacing w:before="117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15</w:t>
            </w:r>
          </w:p>
        </w:tc>
        <w:tc>
          <w:tcPr>
            <w:tcW w:w="297" w:type="pct"/>
            <w:vMerge w:val="restart"/>
            <w:vAlign w:val="center"/>
          </w:tcPr>
          <w:p w14:paraId="6732924D" w14:textId="77777777" w:rsidR="001A2957" w:rsidRPr="001A2957" w:rsidRDefault="001A2957" w:rsidP="001A2957">
            <w:pPr>
              <w:spacing w:before="196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15</w:t>
            </w:r>
          </w:p>
        </w:tc>
        <w:tc>
          <w:tcPr>
            <w:tcW w:w="297" w:type="pct"/>
            <w:vAlign w:val="center"/>
          </w:tcPr>
          <w:p w14:paraId="7E7C8D1D" w14:textId="77777777" w:rsidR="001A2957" w:rsidRPr="001A2957" w:rsidRDefault="001A2957" w:rsidP="001A2957">
            <w:pPr>
              <w:spacing w:before="196" w:after="144"/>
              <w:jc w:val="center"/>
              <w:rPr>
                <w:rFonts w:ascii="Tahoma" w:eastAsia="Tahoma" w:hAnsi="Tahoma" w:cs="Tahoma"/>
                <w:sz w:val="20"/>
              </w:rPr>
            </w:pPr>
          </w:p>
        </w:tc>
      </w:tr>
      <w:tr w:rsidR="001A2957" w:rsidRPr="001A2957" w14:paraId="64A47525" w14:textId="0B3E98A2" w:rsidTr="001A2957">
        <w:trPr>
          <w:trHeight w:val="737"/>
        </w:trPr>
        <w:tc>
          <w:tcPr>
            <w:tcW w:w="337" w:type="pct"/>
            <w:vMerge/>
            <w:tcBorders>
              <w:top w:val="nil"/>
            </w:tcBorders>
            <w:vAlign w:val="center"/>
          </w:tcPr>
          <w:p w14:paraId="5FF8AB0A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808" w:type="pct"/>
            <w:vMerge/>
            <w:tcBorders>
              <w:top w:val="nil"/>
            </w:tcBorders>
            <w:vAlign w:val="center"/>
          </w:tcPr>
          <w:p w14:paraId="61C67CAB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83" w:type="pct"/>
            <w:vAlign w:val="center"/>
          </w:tcPr>
          <w:p w14:paraId="16A98464" w14:textId="77777777" w:rsidR="001A2957" w:rsidRPr="001A2957" w:rsidRDefault="001A2957" w:rsidP="001A2957">
            <w:pPr>
              <w:spacing w:after="144" w:line="230" w:lineRule="exact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Produzione</w:t>
            </w:r>
            <w:proofErr w:type="spellEnd"/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di</w:t>
            </w:r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almeno</w:t>
            </w:r>
            <w:proofErr w:type="spellEnd"/>
            <w:r w:rsidRPr="001A2957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2</w:t>
            </w:r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prodotti</w:t>
            </w:r>
            <w:proofErr w:type="spellEnd"/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a</w:t>
            </w:r>
            <w:r w:rsidRPr="001A2957">
              <w:rPr>
                <w:rFonts w:ascii="Tahoma" w:eastAsia="Tahoma" w:hAnsi="Tahoma" w:cs="Tahoma"/>
                <w:spacing w:val="-53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marchio</w:t>
            </w:r>
            <w:proofErr w:type="spellEnd"/>
            <w:r w:rsidRPr="001A2957">
              <w:rPr>
                <w:rFonts w:ascii="Tahoma" w:eastAsia="Tahoma" w:hAnsi="Tahoma" w:cs="Tahoma"/>
                <w:spacing w:val="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DOC,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DOP,</w:t>
            </w:r>
            <w:r w:rsidRPr="001A2957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IGP,</w:t>
            </w:r>
            <w:r w:rsidRPr="001A2957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IGT</w:t>
            </w:r>
          </w:p>
        </w:tc>
        <w:tc>
          <w:tcPr>
            <w:tcW w:w="479" w:type="pct"/>
            <w:vAlign w:val="center"/>
          </w:tcPr>
          <w:p w14:paraId="0048A2C2" w14:textId="77777777" w:rsidR="001A2957" w:rsidRPr="001A2957" w:rsidRDefault="001A2957" w:rsidP="001A2957">
            <w:pPr>
              <w:spacing w:before="114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10</w:t>
            </w:r>
          </w:p>
        </w:tc>
        <w:tc>
          <w:tcPr>
            <w:tcW w:w="297" w:type="pct"/>
            <w:vMerge/>
            <w:tcBorders>
              <w:top w:val="nil"/>
            </w:tcBorders>
            <w:vAlign w:val="center"/>
          </w:tcPr>
          <w:p w14:paraId="7D98A951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297" w:type="pct"/>
            <w:tcBorders>
              <w:top w:val="nil"/>
            </w:tcBorders>
            <w:vAlign w:val="center"/>
          </w:tcPr>
          <w:p w14:paraId="7B724581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A2957" w:rsidRPr="001A2957" w14:paraId="6ADE5BEB" w14:textId="69E17114" w:rsidTr="001A2957">
        <w:trPr>
          <w:trHeight w:val="737"/>
        </w:trPr>
        <w:tc>
          <w:tcPr>
            <w:tcW w:w="337" w:type="pct"/>
            <w:vMerge/>
            <w:tcBorders>
              <w:top w:val="nil"/>
            </w:tcBorders>
            <w:vAlign w:val="center"/>
          </w:tcPr>
          <w:p w14:paraId="142F0A40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808" w:type="pct"/>
            <w:vMerge/>
            <w:tcBorders>
              <w:top w:val="nil"/>
            </w:tcBorders>
            <w:vAlign w:val="center"/>
          </w:tcPr>
          <w:p w14:paraId="6BA8EBC0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83" w:type="pct"/>
            <w:vAlign w:val="center"/>
          </w:tcPr>
          <w:p w14:paraId="4A690EEC" w14:textId="77777777" w:rsidR="001A2957" w:rsidRPr="001A2957" w:rsidRDefault="001A2957" w:rsidP="001A2957">
            <w:pPr>
              <w:spacing w:after="144"/>
              <w:jc w:val="center"/>
              <w:rPr>
                <w:rFonts w:ascii="Tahoma" w:eastAsia="Tahoma" w:hAnsi="Tahoma" w:cs="Tahoma"/>
                <w:sz w:val="20"/>
              </w:rPr>
            </w:pP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Produzione</w:t>
            </w:r>
            <w:proofErr w:type="spellEnd"/>
            <w:r w:rsidRPr="001A2957">
              <w:rPr>
                <w:rFonts w:ascii="Tahoma" w:eastAsia="Tahoma" w:hAnsi="Tahoma" w:cs="Tahoma"/>
                <w:sz w:val="20"/>
              </w:rPr>
              <w:t xml:space="preserve"> di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almeno</w:t>
            </w:r>
            <w:proofErr w:type="spellEnd"/>
            <w:r w:rsidRPr="001A2957">
              <w:rPr>
                <w:rFonts w:ascii="Tahoma" w:eastAsia="Tahoma" w:hAnsi="Tahoma" w:cs="Tahoma"/>
                <w:sz w:val="20"/>
              </w:rPr>
              <w:t xml:space="preserve"> un</w:t>
            </w:r>
            <w:r w:rsidRPr="001A2957">
              <w:rPr>
                <w:rFonts w:ascii="Tahoma" w:eastAsia="Tahoma" w:hAnsi="Tahoma" w:cs="Tahoma"/>
                <w:spacing w:val="1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prodotto</w:t>
            </w:r>
            <w:proofErr w:type="spellEnd"/>
            <w:r w:rsidRPr="001A2957">
              <w:rPr>
                <w:rFonts w:ascii="Tahoma" w:eastAsia="Tahoma" w:hAnsi="Tahoma" w:cs="Tahoma"/>
                <w:spacing w:val="-5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a</w:t>
            </w:r>
            <w:r w:rsidRPr="001A2957">
              <w:rPr>
                <w:rFonts w:ascii="Tahoma" w:eastAsia="Tahoma" w:hAnsi="Tahoma" w:cs="Tahoma"/>
                <w:spacing w:val="-4"/>
                <w:sz w:val="20"/>
              </w:rPr>
              <w:t xml:space="preserve"> </w:t>
            </w:r>
            <w:proofErr w:type="spellStart"/>
            <w:r w:rsidRPr="001A2957">
              <w:rPr>
                <w:rFonts w:ascii="Tahoma" w:eastAsia="Tahoma" w:hAnsi="Tahoma" w:cs="Tahoma"/>
                <w:sz w:val="20"/>
              </w:rPr>
              <w:t>marchio</w:t>
            </w:r>
            <w:proofErr w:type="spellEnd"/>
            <w:r w:rsidRPr="001A2957">
              <w:rPr>
                <w:rFonts w:ascii="Tahoma" w:eastAsia="Tahoma" w:hAnsi="Tahoma" w:cs="Tahoma"/>
                <w:spacing w:val="-4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DOC,</w:t>
            </w:r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DOP,</w:t>
            </w:r>
          </w:p>
          <w:p w14:paraId="3B6E5C69" w14:textId="77777777" w:rsidR="001A2957" w:rsidRPr="001A2957" w:rsidRDefault="001A2957" w:rsidP="001A2957">
            <w:pPr>
              <w:spacing w:after="144" w:line="209" w:lineRule="exact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sz w:val="20"/>
              </w:rPr>
              <w:t>IGP,</w:t>
            </w:r>
            <w:r w:rsidRPr="001A2957">
              <w:rPr>
                <w:rFonts w:ascii="Tahoma" w:eastAsia="Tahoma" w:hAnsi="Tahoma" w:cs="Tahoma"/>
                <w:spacing w:val="-3"/>
                <w:sz w:val="20"/>
              </w:rPr>
              <w:t xml:space="preserve"> </w:t>
            </w:r>
            <w:r w:rsidRPr="001A2957">
              <w:rPr>
                <w:rFonts w:ascii="Tahoma" w:eastAsia="Tahoma" w:hAnsi="Tahoma" w:cs="Tahoma"/>
                <w:sz w:val="20"/>
              </w:rPr>
              <w:t>IGT</w:t>
            </w:r>
          </w:p>
        </w:tc>
        <w:tc>
          <w:tcPr>
            <w:tcW w:w="479" w:type="pct"/>
            <w:vAlign w:val="center"/>
          </w:tcPr>
          <w:p w14:paraId="13DBF878" w14:textId="77777777" w:rsidR="001A2957" w:rsidRPr="001A2957" w:rsidRDefault="001A2957" w:rsidP="001A2957">
            <w:pPr>
              <w:spacing w:before="8" w:after="144"/>
              <w:jc w:val="center"/>
              <w:rPr>
                <w:rFonts w:ascii="Tahoma" w:eastAsia="Tahoma" w:hAnsi="Tahoma" w:cs="Tahoma"/>
                <w:sz w:val="19"/>
              </w:rPr>
            </w:pPr>
          </w:p>
          <w:p w14:paraId="78D7E2A4" w14:textId="77777777" w:rsidR="001A2957" w:rsidRPr="001A2957" w:rsidRDefault="001A2957" w:rsidP="001A2957">
            <w:pPr>
              <w:spacing w:before="1" w:after="144"/>
              <w:jc w:val="center"/>
              <w:rPr>
                <w:rFonts w:ascii="Tahoma" w:eastAsia="Tahoma" w:hAnsi="Tahoma" w:cs="Tahoma"/>
                <w:sz w:val="20"/>
              </w:rPr>
            </w:pPr>
            <w:r w:rsidRPr="001A2957">
              <w:rPr>
                <w:rFonts w:ascii="Tahoma" w:eastAsia="Tahoma" w:hAnsi="Tahoma" w:cs="Tahoma"/>
                <w:w w:val="99"/>
                <w:sz w:val="20"/>
              </w:rPr>
              <w:t>5</w:t>
            </w:r>
          </w:p>
        </w:tc>
        <w:tc>
          <w:tcPr>
            <w:tcW w:w="297" w:type="pct"/>
            <w:vMerge/>
            <w:tcBorders>
              <w:top w:val="nil"/>
            </w:tcBorders>
            <w:vAlign w:val="center"/>
          </w:tcPr>
          <w:p w14:paraId="0D1E9F9F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297" w:type="pct"/>
            <w:tcBorders>
              <w:top w:val="nil"/>
            </w:tcBorders>
            <w:vAlign w:val="center"/>
          </w:tcPr>
          <w:p w14:paraId="08BBF8FE" w14:textId="77777777" w:rsidR="001A2957" w:rsidRPr="001A2957" w:rsidRDefault="001A2957" w:rsidP="001A2957">
            <w:pPr>
              <w:jc w:val="center"/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A2957" w:rsidRPr="001A2957" w14:paraId="2D2B0676" w14:textId="2E4BCAE4" w:rsidTr="001A2957">
        <w:trPr>
          <w:trHeight w:val="737"/>
        </w:trPr>
        <w:tc>
          <w:tcPr>
            <w:tcW w:w="4406" w:type="pct"/>
            <w:gridSpan w:val="4"/>
            <w:shd w:val="clear" w:color="auto" w:fill="1F497D"/>
            <w:vAlign w:val="center"/>
          </w:tcPr>
          <w:p w14:paraId="6F79394F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TOTALE</w:t>
            </w:r>
          </w:p>
        </w:tc>
        <w:tc>
          <w:tcPr>
            <w:tcW w:w="297" w:type="pct"/>
            <w:shd w:val="clear" w:color="auto" w:fill="1F497D"/>
            <w:vAlign w:val="center"/>
          </w:tcPr>
          <w:p w14:paraId="18987E1E" w14:textId="77777777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Tahoma" w:cs="Tahoma"/>
                <w:b/>
                <w:sz w:val="20"/>
              </w:rPr>
            </w:pPr>
            <w:r w:rsidRPr="001A2957">
              <w:rPr>
                <w:rFonts w:ascii="Arial" w:eastAsia="Tahoma" w:hAnsi="Tahoma" w:cs="Tahoma"/>
                <w:b/>
                <w:color w:val="FFFFFF"/>
                <w:sz w:val="20"/>
              </w:rPr>
              <w:t>40</w:t>
            </w:r>
          </w:p>
        </w:tc>
        <w:tc>
          <w:tcPr>
            <w:tcW w:w="297" w:type="pct"/>
            <w:shd w:val="clear" w:color="auto" w:fill="1F497D"/>
            <w:vAlign w:val="center"/>
          </w:tcPr>
          <w:p w14:paraId="2CB36386" w14:textId="699977AD" w:rsidR="001A2957" w:rsidRPr="001A2957" w:rsidRDefault="001A2957" w:rsidP="001A2957">
            <w:pPr>
              <w:spacing w:before="2" w:after="144" w:line="213" w:lineRule="exact"/>
              <w:jc w:val="center"/>
              <w:rPr>
                <w:rFonts w:ascii="Arial" w:eastAsia="Tahoma" w:hAnsi="Tahoma" w:cs="Tahoma"/>
                <w:b/>
                <w:color w:val="FFFFFF"/>
                <w:sz w:val="20"/>
              </w:rPr>
            </w:pPr>
          </w:p>
        </w:tc>
      </w:tr>
    </w:tbl>
    <w:p w14:paraId="08A93126" w14:textId="3DE70330" w:rsidR="001A2957" w:rsidRDefault="001A2957" w:rsidP="00882E14">
      <w:pPr>
        <w:widowControl w:val="0"/>
        <w:spacing w:after="120" w:line="360" w:lineRule="auto"/>
        <w:jc w:val="both"/>
        <w:rPr>
          <w:rFonts w:ascii="Arial" w:hAnsi="Arial" w:cs="Arial"/>
          <w:color w:val="000007"/>
          <w:sz w:val="16"/>
          <w:szCs w:val="16"/>
        </w:rPr>
      </w:pPr>
    </w:p>
    <w:p w14:paraId="1EEA2BA4" w14:textId="77777777" w:rsidR="00882E14" w:rsidRPr="002A412A" w:rsidRDefault="00882E14" w:rsidP="00882E14">
      <w:pPr>
        <w:widowControl w:val="0"/>
        <w:spacing w:after="12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3" w:name="_GoBack"/>
      <w:bookmarkEnd w:id="3"/>
      <w:r w:rsidRPr="002A412A">
        <w:rPr>
          <w:rFonts w:ascii="Arial" w:hAnsi="Arial" w:cs="Arial"/>
          <w:b/>
          <w:bCs/>
          <w:color w:val="000000"/>
        </w:rPr>
        <w:t>Si allega:</w:t>
      </w:r>
    </w:p>
    <w:p w14:paraId="18990441" w14:textId="77777777" w:rsidR="00882E14" w:rsidRPr="002A412A" w:rsidRDefault="00882E14" w:rsidP="00882E14">
      <w:pPr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</w:rPr>
      </w:pPr>
      <w:bookmarkStart w:id="4" w:name="_heading=h.gjdgxs" w:colFirst="0" w:colLast="0"/>
      <w:bookmarkEnd w:id="4"/>
      <w:r w:rsidRPr="002A412A">
        <w:rPr>
          <w:rFonts w:ascii="Arial" w:hAnsi="Arial" w:cs="Arial"/>
          <w:highlight w:val="white"/>
        </w:rPr>
        <w:t xml:space="preserve">Allegato </w:t>
      </w:r>
      <w:r>
        <w:rPr>
          <w:rFonts w:ascii="Arial" w:hAnsi="Arial" w:cs="Arial"/>
          <w:highlight w:val="white"/>
        </w:rPr>
        <w:t>B</w:t>
      </w:r>
      <w:r w:rsidRPr="002A412A">
        <w:rPr>
          <w:rFonts w:ascii="Arial" w:hAnsi="Arial" w:cs="Arial"/>
          <w:highlight w:val="white"/>
        </w:rPr>
        <w:t xml:space="preserve"> - Infor</w:t>
      </w:r>
      <w:r w:rsidRPr="002A412A">
        <w:rPr>
          <w:rFonts w:ascii="Arial" w:hAnsi="Arial" w:cs="Arial"/>
        </w:rPr>
        <w:t>mativa sul trattamento dei dati personali resa ai sensi degli articoli 13 - 14 del Regolamento UE 2016/679.</w:t>
      </w:r>
    </w:p>
    <w:p w14:paraId="4144E4A4" w14:textId="77777777" w:rsidR="00882E14" w:rsidRPr="002A412A" w:rsidRDefault="00882E14" w:rsidP="00882E14">
      <w:pPr>
        <w:numPr>
          <w:ilvl w:val="0"/>
          <w:numId w:val="49"/>
        </w:numPr>
        <w:spacing w:after="0" w:line="240" w:lineRule="auto"/>
        <w:jc w:val="both"/>
        <w:rPr>
          <w:rFonts w:ascii="Arial" w:hAnsi="Arial" w:cs="Arial"/>
        </w:rPr>
      </w:pPr>
      <w:r w:rsidRPr="002A412A">
        <w:rPr>
          <w:rFonts w:ascii="Arial" w:hAnsi="Arial" w:cs="Arial"/>
        </w:rPr>
        <w:t>Fotocopia di un documento di identità in corso di validità.</w:t>
      </w:r>
    </w:p>
    <w:p w14:paraId="0B0435CF" w14:textId="77777777" w:rsidR="00882E14" w:rsidRPr="002A412A" w:rsidRDefault="00882E14" w:rsidP="00882E14">
      <w:pPr>
        <w:jc w:val="both"/>
        <w:rPr>
          <w:rFonts w:ascii="Arial" w:hAnsi="Arial" w:cs="Arial"/>
        </w:rPr>
      </w:pPr>
    </w:p>
    <w:p w14:paraId="3B90EB97" w14:textId="77777777" w:rsidR="00882E14" w:rsidRPr="002A412A" w:rsidRDefault="00882E14" w:rsidP="00882E14">
      <w:pPr>
        <w:jc w:val="both"/>
        <w:rPr>
          <w:rFonts w:ascii="Arial" w:hAnsi="Arial" w:cs="Arial"/>
        </w:rPr>
      </w:pPr>
    </w:p>
    <w:p w14:paraId="41AACBD5" w14:textId="77777777" w:rsidR="00882E14" w:rsidRPr="002A412A" w:rsidRDefault="00882E14" w:rsidP="00882E14">
      <w:pPr>
        <w:pStyle w:val="Default"/>
        <w:rPr>
          <w:rFonts w:ascii="Arial" w:hAnsi="Arial" w:cs="Arial"/>
          <w:sz w:val="20"/>
          <w:szCs w:val="20"/>
        </w:rPr>
      </w:pPr>
      <w:r w:rsidRPr="002A412A">
        <w:rPr>
          <w:rFonts w:ascii="Arial" w:hAnsi="Arial" w:cs="Arial"/>
          <w:i/>
          <w:iCs/>
          <w:sz w:val="20"/>
          <w:szCs w:val="20"/>
        </w:rPr>
        <w:t xml:space="preserve">Luogo </w:t>
      </w:r>
      <w:r w:rsidRPr="002A412A">
        <w:rPr>
          <w:rFonts w:ascii="Arial" w:hAnsi="Arial" w:cs="Arial"/>
          <w:sz w:val="20"/>
          <w:szCs w:val="20"/>
        </w:rPr>
        <w:t xml:space="preserve">e </w:t>
      </w:r>
      <w:r w:rsidRPr="002A412A">
        <w:rPr>
          <w:rFonts w:ascii="Arial" w:hAnsi="Arial" w:cs="Arial"/>
          <w:i/>
          <w:iCs/>
          <w:sz w:val="20"/>
          <w:szCs w:val="20"/>
        </w:rPr>
        <w:t xml:space="preserve">data </w:t>
      </w:r>
      <w:r w:rsidRPr="002A412A">
        <w:rPr>
          <w:rFonts w:ascii="Arial" w:hAnsi="Arial" w:cs="Arial"/>
          <w:sz w:val="20"/>
          <w:szCs w:val="20"/>
        </w:rPr>
        <w:t>_______________</w:t>
      </w:r>
    </w:p>
    <w:p w14:paraId="505A8B43" w14:textId="77777777" w:rsidR="00882E14" w:rsidRPr="002A412A" w:rsidRDefault="00882E14" w:rsidP="00882E14">
      <w:pPr>
        <w:pStyle w:val="Default"/>
        <w:rPr>
          <w:rFonts w:ascii="Arial" w:hAnsi="Arial" w:cs="Arial"/>
          <w:sz w:val="20"/>
          <w:szCs w:val="20"/>
        </w:rPr>
      </w:pPr>
    </w:p>
    <w:p w14:paraId="3C9D5DDC" w14:textId="77777777" w:rsidR="00882E14" w:rsidRDefault="00882E14" w:rsidP="00882E14">
      <w:pPr>
        <w:pStyle w:val="Default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2A412A">
        <w:rPr>
          <w:rFonts w:ascii="Arial" w:hAnsi="Arial" w:cs="Arial"/>
          <w:sz w:val="20"/>
          <w:szCs w:val="20"/>
        </w:rPr>
        <w:t>In fede</w:t>
      </w:r>
    </w:p>
    <w:p w14:paraId="7C269690" w14:textId="77777777" w:rsidR="00882E14" w:rsidRPr="002A412A" w:rsidRDefault="00882E14" w:rsidP="00882E14">
      <w:pPr>
        <w:pStyle w:val="Default"/>
        <w:ind w:left="5664"/>
        <w:rPr>
          <w:rFonts w:ascii="Arial" w:hAnsi="Arial" w:cs="Arial"/>
          <w:sz w:val="20"/>
          <w:szCs w:val="20"/>
        </w:rPr>
      </w:pPr>
      <w:r w:rsidRPr="002A412A">
        <w:rPr>
          <w:rFonts w:ascii="Arial" w:hAnsi="Arial" w:cs="Arial"/>
          <w:sz w:val="20"/>
          <w:szCs w:val="20"/>
        </w:rPr>
        <w:t xml:space="preserve"> </w:t>
      </w:r>
    </w:p>
    <w:p w14:paraId="6F6B03C0" w14:textId="77777777" w:rsidR="00882E14" w:rsidRPr="002A412A" w:rsidRDefault="00882E14" w:rsidP="00882E14">
      <w:pPr>
        <w:ind w:left="5664"/>
        <w:jc w:val="both"/>
        <w:rPr>
          <w:rFonts w:ascii="Arial" w:hAnsi="Arial" w:cs="Arial"/>
        </w:rPr>
      </w:pPr>
      <w:r w:rsidRPr="002A412A">
        <w:rPr>
          <w:rFonts w:ascii="Arial" w:hAnsi="Arial" w:cs="Arial"/>
        </w:rPr>
        <w:t>__________________________</w:t>
      </w:r>
    </w:p>
    <w:p w14:paraId="684D3CD2" w14:textId="77777777" w:rsidR="00E42154" w:rsidRDefault="00E42154" w:rsidP="00882E14">
      <w:pPr>
        <w:spacing w:before="120" w:after="120"/>
        <w:jc w:val="both"/>
        <w:rPr>
          <w:rFonts w:ascii="Arial" w:hAnsi="Arial" w:cs="Arial"/>
          <w:bCs/>
        </w:rPr>
      </w:pPr>
    </w:p>
    <w:p w14:paraId="78CDB6EF" w14:textId="2E1149E9" w:rsidR="00882E14" w:rsidRPr="002A412A" w:rsidRDefault="00882E14" w:rsidP="00882E14">
      <w:pPr>
        <w:spacing w:before="120" w:after="120"/>
        <w:jc w:val="both"/>
        <w:rPr>
          <w:rFonts w:ascii="Arial" w:hAnsi="Arial" w:cs="Arial"/>
          <w:bCs/>
          <w:i/>
        </w:rPr>
      </w:pPr>
      <w:r w:rsidRPr="002A412A">
        <w:rPr>
          <w:rFonts w:ascii="Arial" w:hAnsi="Arial" w:cs="Arial"/>
          <w:bCs/>
          <w:i/>
        </w:rPr>
        <w:t>INFORMATIVA ai sensi del Regolamento UE n. 679/2016 (“PRIVACY”):</w:t>
      </w:r>
    </w:p>
    <w:p w14:paraId="06EFF5A0" w14:textId="77777777" w:rsidR="00882E14" w:rsidRPr="002A412A" w:rsidRDefault="00882E14" w:rsidP="00882E14">
      <w:pPr>
        <w:jc w:val="both"/>
        <w:rPr>
          <w:rFonts w:ascii="Arial" w:hAnsi="Arial" w:cs="Arial"/>
          <w:bCs/>
          <w:i/>
          <w:sz w:val="18"/>
        </w:rPr>
      </w:pPr>
    </w:p>
    <w:p w14:paraId="3EAEA5E9" w14:textId="77777777" w:rsidR="00882E14" w:rsidRPr="002A412A" w:rsidRDefault="00882E14" w:rsidP="00882E14">
      <w:pPr>
        <w:jc w:val="both"/>
        <w:rPr>
          <w:rFonts w:ascii="Arial" w:hAnsi="Arial" w:cs="Arial"/>
          <w:bCs/>
          <w:i/>
        </w:rPr>
      </w:pPr>
      <w:r w:rsidRPr="002A412A">
        <w:rPr>
          <w:rFonts w:ascii="Arial" w:hAnsi="Arial" w:cs="Arial"/>
          <w:bCs/>
          <w:i/>
        </w:rPr>
        <w:t>Il sottoscritto dichiara di essere informato, ai sensi e per gli effetti di cui al Regolamento UE n. 679/2016, che i dati personali raccolti saranno trattati, anche con strumenti informatici, nell’ambito del procedimento per il quale la presente dichiarazione viene resa.</w:t>
      </w:r>
    </w:p>
    <w:p w14:paraId="4D1FAA9E" w14:textId="77777777" w:rsidR="00882E14" w:rsidRPr="002A412A" w:rsidRDefault="00882E14" w:rsidP="00882E14">
      <w:pPr>
        <w:jc w:val="both"/>
        <w:rPr>
          <w:rFonts w:ascii="Arial" w:hAnsi="Arial" w:cs="Arial"/>
          <w:bCs/>
          <w:i/>
        </w:rPr>
      </w:pPr>
      <w:r w:rsidRPr="002A412A">
        <w:rPr>
          <w:rFonts w:ascii="Arial" w:hAnsi="Arial" w:cs="Arial"/>
          <w:bCs/>
          <w:i/>
        </w:rPr>
        <w:t xml:space="preserve">Il titolare del trattamento dei dati è il GAL Ogliastra, con sede legale in Lanusei (NU), </w:t>
      </w:r>
      <w:proofErr w:type="spellStart"/>
      <w:r w:rsidRPr="002A412A">
        <w:rPr>
          <w:rFonts w:ascii="Arial" w:hAnsi="Arial" w:cs="Arial"/>
          <w:bCs/>
          <w:i/>
        </w:rPr>
        <w:t>Loc</w:t>
      </w:r>
      <w:proofErr w:type="spellEnd"/>
      <w:r w:rsidRPr="002A412A">
        <w:rPr>
          <w:rFonts w:ascii="Arial" w:hAnsi="Arial" w:cs="Arial"/>
          <w:bCs/>
          <w:i/>
        </w:rPr>
        <w:t xml:space="preserve">. </w:t>
      </w:r>
      <w:proofErr w:type="spellStart"/>
      <w:r w:rsidRPr="002A412A">
        <w:rPr>
          <w:rFonts w:ascii="Arial" w:hAnsi="Arial" w:cs="Arial"/>
          <w:bCs/>
          <w:i/>
        </w:rPr>
        <w:t>Scala’e</w:t>
      </w:r>
      <w:proofErr w:type="spellEnd"/>
      <w:r w:rsidRPr="002A412A">
        <w:rPr>
          <w:rFonts w:ascii="Arial" w:hAnsi="Arial" w:cs="Arial"/>
          <w:bCs/>
          <w:i/>
        </w:rPr>
        <w:t xml:space="preserve"> </w:t>
      </w:r>
      <w:proofErr w:type="spellStart"/>
      <w:r w:rsidRPr="002A412A">
        <w:rPr>
          <w:rFonts w:ascii="Arial" w:hAnsi="Arial" w:cs="Arial"/>
          <w:bCs/>
          <w:i/>
        </w:rPr>
        <w:t>Murta</w:t>
      </w:r>
      <w:proofErr w:type="spellEnd"/>
      <w:r w:rsidRPr="002A412A">
        <w:rPr>
          <w:rFonts w:ascii="Arial" w:hAnsi="Arial" w:cs="Arial"/>
          <w:bCs/>
          <w:i/>
        </w:rPr>
        <w:t>.</w:t>
      </w:r>
    </w:p>
    <w:p w14:paraId="52E15A78" w14:textId="77777777" w:rsidR="00882E14" w:rsidRPr="002A412A" w:rsidRDefault="00882E14" w:rsidP="00882E14">
      <w:pPr>
        <w:jc w:val="both"/>
        <w:rPr>
          <w:rFonts w:ascii="Arial" w:hAnsi="Arial" w:cs="Arial"/>
          <w:bCs/>
          <w:i/>
        </w:rPr>
      </w:pPr>
      <w:r w:rsidRPr="002A412A">
        <w:rPr>
          <w:rFonts w:ascii="Arial" w:hAnsi="Arial" w:cs="Arial"/>
          <w:bCs/>
          <w:i/>
        </w:rPr>
        <w:t>Il responsabile del trattamento dei dati è individuato nella persona del Presidente del GAL.</w:t>
      </w:r>
    </w:p>
    <w:p w14:paraId="2A589D17" w14:textId="77777777" w:rsidR="00882E14" w:rsidRPr="002A412A" w:rsidRDefault="00882E14" w:rsidP="00882E14">
      <w:pPr>
        <w:jc w:val="both"/>
        <w:rPr>
          <w:rFonts w:ascii="Arial" w:hAnsi="Arial" w:cs="Arial"/>
          <w:bCs/>
          <w:i/>
        </w:rPr>
      </w:pPr>
      <w:r w:rsidRPr="002A412A">
        <w:rPr>
          <w:rFonts w:ascii="Arial" w:hAnsi="Arial" w:cs="Arial"/>
          <w:bCs/>
          <w:i/>
        </w:rPr>
        <w:t xml:space="preserve">L’interessato potrà esercitare i diritti previsti dal </w:t>
      </w:r>
      <w:proofErr w:type="spellStart"/>
      <w:r w:rsidRPr="002A412A">
        <w:rPr>
          <w:rFonts w:ascii="Arial" w:hAnsi="Arial" w:cs="Arial"/>
          <w:bCs/>
          <w:i/>
        </w:rPr>
        <w:t>D.Lgs.</w:t>
      </w:r>
      <w:proofErr w:type="spellEnd"/>
      <w:r w:rsidRPr="002A412A">
        <w:rPr>
          <w:rFonts w:ascii="Arial" w:hAnsi="Arial" w:cs="Arial"/>
          <w:bCs/>
          <w:i/>
        </w:rPr>
        <w:t xml:space="preserve"> 196/03 così come modificato e integrato dal Regolamento UE 2016/679.</w:t>
      </w:r>
    </w:p>
    <w:p w14:paraId="248F399F" w14:textId="77777777" w:rsidR="00882E14" w:rsidRPr="002A412A" w:rsidRDefault="00882E14" w:rsidP="00882E14">
      <w:pPr>
        <w:jc w:val="both"/>
        <w:rPr>
          <w:rFonts w:ascii="Arial" w:hAnsi="Arial" w:cs="Arial"/>
          <w:bCs/>
          <w:i/>
        </w:rPr>
      </w:pPr>
    </w:p>
    <w:p w14:paraId="25A2606E" w14:textId="77777777" w:rsidR="00882E14" w:rsidRPr="002A412A" w:rsidRDefault="00882E14" w:rsidP="00882E14">
      <w:pPr>
        <w:pStyle w:val="Default"/>
        <w:rPr>
          <w:rFonts w:ascii="Arial" w:hAnsi="Arial" w:cs="Arial"/>
          <w:sz w:val="20"/>
          <w:szCs w:val="20"/>
        </w:rPr>
      </w:pPr>
      <w:r w:rsidRPr="002A412A">
        <w:rPr>
          <w:rFonts w:ascii="Arial" w:hAnsi="Arial" w:cs="Arial"/>
          <w:i/>
          <w:iCs/>
          <w:sz w:val="20"/>
          <w:szCs w:val="20"/>
        </w:rPr>
        <w:t>L</w:t>
      </w:r>
      <w:r>
        <w:rPr>
          <w:rFonts w:ascii="Arial" w:hAnsi="Arial" w:cs="Arial"/>
          <w:i/>
          <w:iCs/>
          <w:sz w:val="20"/>
          <w:szCs w:val="20"/>
        </w:rPr>
        <w:t>uogo</w:t>
      </w:r>
      <w:r w:rsidRPr="002A412A">
        <w:rPr>
          <w:rFonts w:ascii="Arial" w:hAnsi="Arial" w:cs="Arial"/>
          <w:i/>
          <w:iCs/>
          <w:sz w:val="20"/>
          <w:szCs w:val="20"/>
        </w:rPr>
        <w:t xml:space="preserve"> </w:t>
      </w:r>
      <w:r w:rsidRPr="002A412A">
        <w:rPr>
          <w:rFonts w:ascii="Arial" w:hAnsi="Arial" w:cs="Arial"/>
          <w:sz w:val="20"/>
          <w:szCs w:val="20"/>
        </w:rPr>
        <w:t xml:space="preserve">e </w:t>
      </w:r>
      <w:r w:rsidRPr="002A412A">
        <w:rPr>
          <w:rFonts w:ascii="Arial" w:hAnsi="Arial" w:cs="Arial"/>
          <w:i/>
          <w:iCs/>
          <w:sz w:val="20"/>
          <w:szCs w:val="20"/>
        </w:rPr>
        <w:t xml:space="preserve">data </w:t>
      </w:r>
      <w:r w:rsidRPr="002A412A">
        <w:rPr>
          <w:rFonts w:ascii="Arial" w:hAnsi="Arial" w:cs="Arial"/>
          <w:sz w:val="20"/>
          <w:szCs w:val="20"/>
        </w:rPr>
        <w:t>_______________</w:t>
      </w:r>
    </w:p>
    <w:p w14:paraId="615A235E" w14:textId="77777777" w:rsidR="00882E14" w:rsidRPr="002A412A" w:rsidRDefault="00882E14" w:rsidP="00882E14">
      <w:pPr>
        <w:pStyle w:val="Default"/>
        <w:ind w:left="5664"/>
        <w:rPr>
          <w:rFonts w:ascii="Arial" w:hAnsi="Arial" w:cs="Arial"/>
          <w:sz w:val="20"/>
          <w:szCs w:val="20"/>
        </w:rPr>
      </w:pPr>
      <w:r w:rsidRPr="002A412A">
        <w:rPr>
          <w:rFonts w:ascii="Arial" w:hAnsi="Arial" w:cs="Arial"/>
          <w:sz w:val="20"/>
          <w:szCs w:val="20"/>
        </w:rPr>
        <w:t>Firma</w:t>
      </w:r>
    </w:p>
    <w:p w14:paraId="5A0BAAF5" w14:textId="77777777" w:rsidR="00882E14" w:rsidRPr="002A412A" w:rsidRDefault="00882E14" w:rsidP="00882E14">
      <w:pPr>
        <w:pStyle w:val="Default"/>
        <w:ind w:left="5664"/>
        <w:rPr>
          <w:rFonts w:ascii="Arial" w:hAnsi="Arial" w:cs="Arial"/>
          <w:sz w:val="20"/>
          <w:szCs w:val="20"/>
        </w:rPr>
      </w:pPr>
      <w:r w:rsidRPr="002A412A">
        <w:rPr>
          <w:rFonts w:ascii="Arial" w:hAnsi="Arial" w:cs="Arial"/>
          <w:sz w:val="20"/>
          <w:szCs w:val="20"/>
        </w:rPr>
        <w:t xml:space="preserve">(Il titolare/legale rappresentante) </w:t>
      </w:r>
    </w:p>
    <w:p w14:paraId="0CAA62BB" w14:textId="77777777" w:rsidR="00882E14" w:rsidRPr="002A412A" w:rsidRDefault="00882E14" w:rsidP="00882E14">
      <w:pPr>
        <w:pStyle w:val="Default"/>
        <w:ind w:left="5664"/>
        <w:rPr>
          <w:rFonts w:ascii="Arial" w:hAnsi="Arial" w:cs="Arial"/>
          <w:sz w:val="20"/>
          <w:szCs w:val="20"/>
        </w:rPr>
      </w:pPr>
    </w:p>
    <w:p w14:paraId="3E8194FE" w14:textId="7F9A5EB8" w:rsidR="00BE6744" w:rsidRPr="00423731" w:rsidRDefault="00882E14" w:rsidP="00882E14">
      <w:pPr>
        <w:spacing w:after="0"/>
        <w:jc w:val="both"/>
        <w:rPr>
          <w:rFonts w:ascii="Tahoma" w:hAnsi="Tahoma" w:cs="Tahoma"/>
        </w:rPr>
      </w:pPr>
      <w:r w:rsidRPr="002A412A">
        <w:rPr>
          <w:rFonts w:ascii="Arial" w:hAnsi="Arial" w:cs="Arial"/>
        </w:rPr>
        <w:t>__________________________</w:t>
      </w: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A9C31" w14:textId="77777777" w:rsidR="008C1CA4" w:rsidRDefault="008C1CA4" w:rsidP="00895AC1">
      <w:pPr>
        <w:spacing w:after="0" w:line="240" w:lineRule="auto"/>
      </w:pPr>
      <w:r>
        <w:separator/>
      </w:r>
    </w:p>
  </w:endnote>
  <w:endnote w:type="continuationSeparator" w:id="0">
    <w:p w14:paraId="47C30E95" w14:textId="77777777" w:rsidR="008C1CA4" w:rsidRDefault="008C1CA4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F39D8" w14:textId="77777777" w:rsidR="008C1CA4" w:rsidRDefault="008C1CA4" w:rsidP="00895AC1">
      <w:pPr>
        <w:spacing w:after="0" w:line="240" w:lineRule="auto"/>
      </w:pPr>
      <w:r>
        <w:separator/>
      </w:r>
    </w:p>
  </w:footnote>
  <w:footnote w:type="continuationSeparator" w:id="0">
    <w:p w14:paraId="39446A69" w14:textId="77777777" w:rsidR="008C1CA4" w:rsidRDefault="008C1CA4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9F54A57"/>
    <w:multiLevelType w:val="hybridMultilevel"/>
    <w:tmpl w:val="45CE4FFC"/>
    <w:lvl w:ilvl="0" w:tplc="65C235FA">
      <w:start w:val="1"/>
      <w:numFmt w:val="bullet"/>
      <w:lvlText w:val="*"/>
      <w:lvlJc w:val="left"/>
      <w:pPr>
        <w:ind w:left="862" w:hanging="360"/>
      </w:pPr>
      <w:rPr>
        <w:rFonts w:ascii="Wingdings 2" w:hAnsi="Wingdings 2" w:hint="default"/>
        <w:color w:val="000000"/>
        <w:sz w:val="24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05681"/>
    <w:multiLevelType w:val="multilevel"/>
    <w:tmpl w:val="FFFFFFFF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Times New Roman" w:hAnsi="Noto Sans Symbols"/>
        <w:sz w:val="20"/>
      </w:rPr>
    </w:lvl>
    <w:lvl w:ilvl="1">
      <w:start w:val="1"/>
      <w:numFmt w:val="lowerLetter"/>
      <w:lvlText w:val="%2."/>
      <w:lvlJc w:val="left"/>
      <w:pPr>
        <w:ind w:left="132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4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6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48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0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2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4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366" w:hanging="180"/>
      </w:pPr>
      <w:rPr>
        <w:rFonts w:cs="Times New Roman"/>
      </w:rPr>
    </w:lvl>
  </w:abstractNum>
  <w:abstractNum w:abstractNumId="27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765065"/>
    <w:multiLevelType w:val="hybridMultilevel"/>
    <w:tmpl w:val="13E20C1C"/>
    <w:numStyleLink w:val="Numerato"/>
  </w:abstractNum>
  <w:abstractNum w:abstractNumId="29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6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6439B"/>
    <w:multiLevelType w:val="hybridMultilevel"/>
    <w:tmpl w:val="E1F06E56"/>
    <w:numStyleLink w:val="Puntielenco"/>
  </w:abstractNum>
  <w:abstractNum w:abstractNumId="41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136E84"/>
    <w:multiLevelType w:val="multilevel"/>
    <w:tmpl w:val="FFFFFFFF"/>
    <w:lvl w:ilvl="0">
      <w:start w:val="1"/>
      <w:numFmt w:val="decimal"/>
      <w:lvlText w:val="%1."/>
      <w:lvlJc w:val="left"/>
      <w:pPr>
        <w:ind w:left="1004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720"/>
      </w:pPr>
      <w:rPr>
        <w:rFonts w:cs="Times New Roman"/>
      </w:rPr>
    </w:lvl>
  </w:abstractNum>
  <w:abstractNum w:abstractNumId="43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0"/>
  </w:num>
  <w:num w:numId="4">
    <w:abstractNumId w:val="39"/>
  </w:num>
  <w:num w:numId="5">
    <w:abstractNumId w:val="17"/>
  </w:num>
  <w:num w:numId="6">
    <w:abstractNumId w:val="18"/>
  </w:num>
  <w:num w:numId="7">
    <w:abstractNumId w:val="37"/>
  </w:num>
  <w:num w:numId="8">
    <w:abstractNumId w:val="45"/>
  </w:num>
  <w:num w:numId="9">
    <w:abstractNumId w:val="24"/>
  </w:num>
  <w:num w:numId="10">
    <w:abstractNumId w:val="20"/>
  </w:num>
  <w:num w:numId="11">
    <w:abstractNumId w:val="41"/>
  </w:num>
  <w:num w:numId="12">
    <w:abstractNumId w:val="32"/>
  </w:num>
  <w:num w:numId="13">
    <w:abstractNumId w:val="44"/>
  </w:num>
  <w:num w:numId="14">
    <w:abstractNumId w:val="36"/>
  </w:num>
  <w:num w:numId="15">
    <w:abstractNumId w:val="7"/>
  </w:num>
  <w:num w:numId="16">
    <w:abstractNumId w:val="14"/>
  </w:num>
  <w:num w:numId="17">
    <w:abstractNumId w:val="23"/>
  </w:num>
  <w:num w:numId="18">
    <w:abstractNumId w:val="27"/>
  </w:num>
  <w:num w:numId="19">
    <w:abstractNumId w:val="47"/>
  </w:num>
  <w:num w:numId="20">
    <w:abstractNumId w:val="29"/>
  </w:num>
  <w:num w:numId="21">
    <w:abstractNumId w:val="0"/>
  </w:num>
  <w:num w:numId="22">
    <w:abstractNumId w:val="5"/>
  </w:num>
  <w:num w:numId="23">
    <w:abstractNumId w:val="21"/>
  </w:num>
  <w:num w:numId="24">
    <w:abstractNumId w:val="38"/>
  </w:num>
  <w:num w:numId="25">
    <w:abstractNumId w:val="33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30"/>
  </w:num>
  <w:num w:numId="31">
    <w:abstractNumId w:val="3"/>
  </w:num>
  <w:num w:numId="32">
    <w:abstractNumId w:val="4"/>
  </w:num>
  <w:num w:numId="33">
    <w:abstractNumId w:val="34"/>
  </w:num>
  <w:num w:numId="34">
    <w:abstractNumId w:val="31"/>
  </w:num>
  <w:num w:numId="35">
    <w:abstractNumId w:val="40"/>
  </w:num>
  <w:num w:numId="36">
    <w:abstractNumId w:val="15"/>
  </w:num>
  <w:num w:numId="37">
    <w:abstractNumId w:val="28"/>
    <w:lvlOverride w:ilvl="0">
      <w:lvl w:ilvl="0" w:tplc="32B6D980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5"/>
  </w:num>
  <w:num w:numId="39">
    <w:abstractNumId w:val="35"/>
  </w:num>
  <w:num w:numId="40">
    <w:abstractNumId w:val="12"/>
  </w:num>
  <w:num w:numId="41">
    <w:abstractNumId w:val="16"/>
  </w:num>
  <w:num w:numId="42">
    <w:abstractNumId w:val="43"/>
  </w:num>
  <w:num w:numId="43">
    <w:abstractNumId w:val="48"/>
  </w:num>
  <w:num w:numId="44">
    <w:abstractNumId w:val="49"/>
  </w:num>
  <w:num w:numId="45">
    <w:abstractNumId w:val="46"/>
  </w:num>
  <w:num w:numId="46">
    <w:abstractNumId w:val="22"/>
  </w:num>
  <w:num w:numId="47">
    <w:abstractNumId w:val="13"/>
  </w:num>
  <w:num w:numId="48">
    <w:abstractNumId w:val="19"/>
  </w:num>
  <w:num w:numId="49">
    <w:abstractNumId w:val="26"/>
  </w:num>
  <w:num w:numId="50">
    <w:abstractNumId w:val="4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E4616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E7A"/>
    <w:rsid w:val="00191F97"/>
    <w:rsid w:val="00193360"/>
    <w:rsid w:val="001A009A"/>
    <w:rsid w:val="001A2957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4AFD"/>
    <w:rsid w:val="00235102"/>
    <w:rsid w:val="00237101"/>
    <w:rsid w:val="00241196"/>
    <w:rsid w:val="00244300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3D9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05AA6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4F4E93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2E14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1CA4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563D2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7A1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17CFC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2A74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2154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768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0847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uiPriority w:val="10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1"/>
    <w:qFormat/>
    <w:rsid w:val="00882E14"/>
    <w:pPr>
      <w:widowControl w:val="0"/>
      <w:autoSpaceDE w:val="0"/>
      <w:autoSpaceDN w:val="0"/>
      <w:spacing w:before="118" w:after="0" w:line="240" w:lineRule="auto"/>
    </w:pPr>
    <w:rPr>
      <w:rFonts w:ascii="Tahoma" w:eastAsia="Tahoma" w:hAnsi="Tahoma" w:cs="Tahoma"/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82E14"/>
    <w:rPr>
      <w:rFonts w:ascii="Tahoma" w:eastAsia="Tahoma" w:hAnsi="Tahoma" w:cs="Tahoma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1A29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CAAA1-4699-4467-8083-806FC430F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5</cp:revision>
  <cp:lastPrinted>2021-07-21T20:13:00Z</cp:lastPrinted>
  <dcterms:created xsi:type="dcterms:W3CDTF">2024-05-16T07:12:00Z</dcterms:created>
  <dcterms:modified xsi:type="dcterms:W3CDTF">2024-05-16T07:42:00Z</dcterms:modified>
</cp:coreProperties>
</file>