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  <w:bookmarkStart w:id="0" w:name="_Hlk177556181"/>
    </w:p>
    <w:p w14:paraId="4733A3C6" w14:textId="77777777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231EAC97" w14:textId="77777777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Regolamento (CE) 1305/2013</w:t>
      </w:r>
    </w:p>
    <w:p w14:paraId="6ACFD62C" w14:textId="51AD2415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Progetto di cooperazione “Sinis - Tepilora Experience” strategia di sviluppo locale di tipo partecipativo nell’ambito della programmazione</w:t>
      </w:r>
    </w:p>
    <w:p w14:paraId="7B8DF502" w14:textId="42585477" w:rsidR="0015170B" w:rsidRPr="0015170B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2014-2020.Misura 19 sub misura 19.3 CUP H89J18000210009</w:t>
      </w:r>
    </w:p>
    <w:bookmarkEnd w:id="0"/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2EEA1523" w:rsidR="0015170B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  <w:t>ALLEGATO A</w:t>
      </w:r>
    </w:p>
    <w:p w14:paraId="6539A4B9" w14:textId="4A15586B" w:rsidR="00D0352A" w:rsidRDefault="00D0352A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- DOMANDA DI PARTECIPAZIONE </w:t>
      </w:r>
      <w:r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>–</w:t>
      </w:r>
    </w:p>
    <w:p w14:paraId="573DE9CE" w14:textId="77777777" w:rsidR="007D1071" w:rsidRDefault="007D1071" w:rsidP="007D1071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19BB3DF8" w14:textId="2E3EE210" w:rsidR="007D1071" w:rsidRDefault="00D0352A" w:rsidP="007D1071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Study </w:t>
      </w:r>
      <w:proofErr w:type="spellStart"/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>visit</w:t>
      </w:r>
      <w:proofErr w:type="spellEnd"/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 presso il Parco Nazionale delle Cinque Terre e il Parco Nazionale nell’Appennino Tosco-Emiliano (14 al 20 ottobre 2024)</w:t>
      </w:r>
    </w:p>
    <w:p w14:paraId="3D7342B9" w14:textId="77777777" w:rsidR="007D1071" w:rsidRPr="007D1071" w:rsidRDefault="007D1071" w:rsidP="007D1071">
      <w:pPr>
        <w:pStyle w:val="Paragrafoelenco"/>
        <w:autoSpaceDE w:val="0"/>
        <w:autoSpaceDN w:val="0"/>
        <w:adjustRightInd w:val="0"/>
        <w:spacing w:before="360" w:after="0" w:line="240" w:lineRule="auto"/>
        <w:ind w:left="1080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67D0F711" w14:textId="6E3F9EC8" w:rsidR="007D1071" w:rsidRPr="007D1071" w:rsidRDefault="007D1071" w:rsidP="007D1071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7D1071">
        <w:rPr>
          <w:rFonts w:ascii="Tahoma" w:hAnsi="Tahoma" w:cs="Tahoma"/>
          <w:b/>
          <w:bCs/>
          <w:color w:val="001F5F"/>
          <w:szCs w:val="23"/>
        </w:rPr>
        <w:t xml:space="preserve">Study </w:t>
      </w:r>
      <w:proofErr w:type="spellStart"/>
      <w:r w:rsidRPr="007D1071">
        <w:rPr>
          <w:rFonts w:ascii="Tahoma" w:hAnsi="Tahoma" w:cs="Tahoma"/>
          <w:b/>
          <w:bCs/>
          <w:color w:val="001F5F"/>
          <w:szCs w:val="23"/>
        </w:rPr>
        <w:t>visit</w:t>
      </w:r>
      <w:proofErr w:type="spellEnd"/>
      <w:r w:rsidRPr="007D1071">
        <w:rPr>
          <w:rFonts w:ascii="Tahoma" w:hAnsi="Tahoma" w:cs="Tahoma"/>
          <w:b/>
          <w:bCs/>
          <w:color w:val="001F5F"/>
          <w:szCs w:val="23"/>
        </w:rPr>
        <w:t xml:space="preserve"> nel territorio regionale presso le due aree di competenza dei partner di progetto (Sinis e Nuorese-Baronia) e presso il Parco Nazionale dell'Asinara Area Marina Protetta "Isola dell'Asinara", che si terranno nella primavera 2025</w:t>
      </w:r>
    </w:p>
    <w:p w14:paraId="37699048" w14:textId="77777777" w:rsidR="007D1071" w:rsidRDefault="007D1071" w:rsidP="007D1071">
      <w:p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43F22A88" w14:textId="77777777" w:rsidR="007D1071" w:rsidRPr="00D0352A" w:rsidRDefault="007D1071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D13C60" w14:textId="1A9952A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8"/>
          <w:footerReference w:type="default" r:id="rId9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07A55ABC" w14:textId="4EC2FDE2" w:rsid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29929C86" w14:textId="77777777" w:rsidR="00D0352A" w:rsidRPr="00D0352A" w:rsidRDefault="00D0352A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0ECE429" w14:textId="7E391226" w:rsidR="00801F6A" w:rsidRPr="00D0352A" w:rsidRDefault="00801F6A" w:rsidP="00801F6A">
      <w:pPr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 xml:space="preserve">Il sottoscritto _________________________________________________________ nato a __________________________ Prov. ______ il _________________ e residente a ___________________________in via _____________________________ n° ____, Codice fiscale _______________________ tel.________________ </w:t>
      </w:r>
      <w:r w:rsidRPr="00D0352A">
        <w:rPr>
          <w:rFonts w:ascii="Tahoma" w:hAnsi="Tahoma" w:cs="Tahoma"/>
        </w:rPr>
        <w:t>Rappresentante legale dell’impresa/Ente</w:t>
      </w:r>
      <w:r w:rsidRPr="00D0352A">
        <w:rPr>
          <w:rFonts w:ascii="Tahoma" w:hAnsi="Tahoma" w:cs="Tahoma"/>
          <w:color w:val="000000"/>
        </w:rPr>
        <w:t xml:space="preserve">______________________________________________con sede </w:t>
      </w:r>
      <w:proofErr w:type="spellStart"/>
      <w:r w:rsidRPr="00D0352A">
        <w:rPr>
          <w:rFonts w:ascii="Tahoma" w:hAnsi="Tahoma" w:cs="Tahoma"/>
          <w:color w:val="000000"/>
        </w:rPr>
        <w:t>a____________________in</w:t>
      </w:r>
      <w:proofErr w:type="spellEnd"/>
      <w:r w:rsidRPr="00D0352A">
        <w:rPr>
          <w:rFonts w:ascii="Tahoma" w:hAnsi="Tahoma" w:cs="Tahoma"/>
          <w:color w:val="000000"/>
        </w:rPr>
        <w:t xml:space="preserve"> via____________________________   Tel______________________ e-mail_________________________________pec___________________________________ </w:t>
      </w:r>
      <w:proofErr w:type="spellStart"/>
      <w:r w:rsidRPr="00D0352A">
        <w:rPr>
          <w:rFonts w:ascii="Tahoma" w:hAnsi="Tahoma" w:cs="Tahoma"/>
          <w:color w:val="000000"/>
        </w:rPr>
        <w:t>CF_____________________________e</w:t>
      </w:r>
      <w:proofErr w:type="spellEnd"/>
      <w:r w:rsidRPr="00D0352A">
        <w:rPr>
          <w:rFonts w:ascii="Tahoma" w:hAnsi="Tahoma" w:cs="Tahoma"/>
          <w:color w:val="000000"/>
        </w:rPr>
        <w:t xml:space="preserve"> P.I._____________________________________;</w:t>
      </w:r>
    </w:p>
    <w:p w14:paraId="3B15AD4E" w14:textId="77777777" w:rsidR="00801F6A" w:rsidRPr="00D0352A" w:rsidRDefault="00801F6A" w:rsidP="00801F6A">
      <w:pPr>
        <w:jc w:val="center"/>
        <w:rPr>
          <w:rFonts w:ascii="Tahoma" w:hAnsi="Tahoma" w:cs="Tahoma"/>
          <w:b/>
          <w:color w:val="000000"/>
        </w:rPr>
      </w:pPr>
      <w:r w:rsidRPr="00D0352A">
        <w:rPr>
          <w:rFonts w:ascii="Tahoma" w:hAnsi="Tahoma" w:cs="Tahoma"/>
          <w:b/>
          <w:color w:val="000000"/>
        </w:rPr>
        <w:t>CHIEDE</w:t>
      </w:r>
    </w:p>
    <w:p w14:paraId="532BE64F" w14:textId="63DC293F" w:rsidR="00801F6A" w:rsidRPr="00D0352A" w:rsidRDefault="00801F6A" w:rsidP="00801F6A">
      <w:pPr>
        <w:pStyle w:val="Corpotesto"/>
        <w:spacing w:before="6" w:after="240" w:line="276" w:lineRule="auto"/>
        <w:jc w:val="both"/>
        <w:rPr>
          <w:rFonts w:ascii="Tahoma" w:hAnsi="Tahoma" w:cs="Tahoma"/>
          <w:sz w:val="22"/>
        </w:rPr>
      </w:pPr>
      <w:r w:rsidRPr="00D0352A">
        <w:rPr>
          <w:rFonts w:ascii="Tahoma" w:hAnsi="Tahoma" w:cs="Tahoma"/>
          <w:color w:val="000000"/>
          <w:sz w:val="22"/>
        </w:rPr>
        <w:t xml:space="preserve">di essere </w:t>
      </w:r>
      <w:proofErr w:type="spellStart"/>
      <w:r w:rsidRPr="00D0352A">
        <w:rPr>
          <w:rFonts w:ascii="Tahoma" w:hAnsi="Tahoma" w:cs="Tahoma"/>
          <w:color w:val="000000"/>
          <w:sz w:val="22"/>
        </w:rPr>
        <w:t>ammess</w:t>
      </w:r>
      <w:proofErr w:type="spellEnd"/>
      <w:r w:rsidRPr="00D0352A">
        <w:rPr>
          <w:rFonts w:ascii="Tahoma" w:hAnsi="Tahoma" w:cs="Tahoma"/>
          <w:color w:val="000000"/>
          <w:sz w:val="22"/>
        </w:rPr>
        <w:t>__ a partecipare alla manifestazione</w:t>
      </w:r>
      <w:r w:rsidRPr="00D0352A">
        <w:rPr>
          <w:rFonts w:ascii="Tahoma" w:eastAsia="Arial" w:hAnsi="Tahoma" w:cs="Tahoma"/>
          <w:color w:val="000000"/>
          <w:sz w:val="22"/>
        </w:rPr>
        <w:t xml:space="preserve"> di interesse </w:t>
      </w:r>
      <w:r w:rsidR="009F28A2" w:rsidRPr="00D0352A">
        <w:rPr>
          <w:rFonts w:ascii="Tahoma" w:hAnsi="Tahoma" w:cs="Tahoma"/>
          <w:sz w:val="22"/>
        </w:rPr>
        <w:t>indetta dal GAL Sinis</w:t>
      </w:r>
      <w:r w:rsidR="009F28A2">
        <w:rPr>
          <w:rFonts w:ascii="Tahoma" w:hAnsi="Tahoma" w:cs="Tahoma"/>
          <w:sz w:val="22"/>
        </w:rPr>
        <w:t xml:space="preserve"> </w:t>
      </w:r>
      <w:r w:rsidRPr="00D0352A">
        <w:rPr>
          <w:rFonts w:ascii="Tahoma" w:eastAsia="Arial" w:hAnsi="Tahoma" w:cs="Tahoma"/>
          <w:color w:val="000000"/>
          <w:sz w:val="22"/>
        </w:rPr>
        <w:t xml:space="preserve">per la partecipazione allo </w:t>
      </w:r>
      <w:bookmarkStart w:id="1" w:name="_Hlk177556144"/>
      <w:r w:rsidRPr="00D0352A">
        <w:rPr>
          <w:rFonts w:ascii="Tahoma" w:hAnsi="Tahoma" w:cs="Tahoma"/>
          <w:b/>
          <w:sz w:val="22"/>
        </w:rPr>
        <w:t xml:space="preserve">Study </w:t>
      </w:r>
      <w:proofErr w:type="spellStart"/>
      <w:r w:rsidRPr="00D0352A">
        <w:rPr>
          <w:rFonts w:ascii="Tahoma" w:hAnsi="Tahoma" w:cs="Tahoma"/>
          <w:b/>
          <w:sz w:val="22"/>
        </w:rPr>
        <w:t>visit</w:t>
      </w:r>
      <w:proofErr w:type="spellEnd"/>
      <w:r w:rsidRPr="00D0352A">
        <w:rPr>
          <w:rFonts w:ascii="Tahoma" w:hAnsi="Tahoma" w:cs="Tahoma"/>
          <w:b/>
          <w:sz w:val="22"/>
        </w:rPr>
        <w:t xml:space="preserve"> presso il Parco Nazionale delle Cinque Terre e il Parco Nazionale nell’Appennino Tosco-Emiliano </w:t>
      </w:r>
      <w:r w:rsidR="009F28A2">
        <w:rPr>
          <w:rFonts w:ascii="Tahoma" w:hAnsi="Tahoma" w:cs="Tahoma"/>
          <w:b/>
          <w:sz w:val="22"/>
        </w:rPr>
        <w:t xml:space="preserve">e nel territorio regionale </w:t>
      </w:r>
      <w:r w:rsidRPr="00D0352A">
        <w:rPr>
          <w:rFonts w:ascii="Tahoma" w:hAnsi="Tahoma" w:cs="Tahoma"/>
          <w:b/>
          <w:sz w:val="22"/>
        </w:rPr>
        <w:t>che si terr</w:t>
      </w:r>
      <w:r w:rsidR="009F28A2">
        <w:rPr>
          <w:rFonts w:ascii="Tahoma" w:hAnsi="Tahoma" w:cs="Tahoma"/>
          <w:b/>
          <w:sz w:val="22"/>
        </w:rPr>
        <w:t>anno rispettivamente</w:t>
      </w:r>
      <w:r w:rsidRPr="00D0352A">
        <w:rPr>
          <w:rFonts w:ascii="Tahoma" w:hAnsi="Tahoma" w:cs="Tahoma"/>
          <w:b/>
          <w:sz w:val="22"/>
        </w:rPr>
        <w:t xml:space="preserve"> dal 14 al 20 ottobre 2024</w:t>
      </w:r>
      <w:r w:rsidRPr="00D0352A">
        <w:rPr>
          <w:rFonts w:ascii="Tahoma" w:hAnsi="Tahoma" w:cs="Tahoma"/>
          <w:sz w:val="22"/>
        </w:rPr>
        <w:t xml:space="preserve"> </w:t>
      </w:r>
      <w:bookmarkEnd w:id="1"/>
      <w:r w:rsidR="009F28A2" w:rsidRPr="009F28A2">
        <w:rPr>
          <w:rFonts w:ascii="Tahoma" w:hAnsi="Tahoma" w:cs="Tahoma"/>
          <w:b/>
          <w:sz w:val="22"/>
        </w:rPr>
        <w:t>e nella primavera del 2025</w:t>
      </w:r>
      <w:r w:rsidR="009F28A2">
        <w:rPr>
          <w:rFonts w:ascii="Tahoma" w:hAnsi="Tahoma" w:cs="Tahoma"/>
          <w:sz w:val="22"/>
        </w:rPr>
        <w:t>.</w:t>
      </w:r>
    </w:p>
    <w:p w14:paraId="1AF06530" w14:textId="603C8308" w:rsidR="00423731" w:rsidRPr="00D0352A" w:rsidRDefault="00801F6A" w:rsidP="00801F6A">
      <w:pPr>
        <w:suppressAutoHyphens/>
        <w:spacing w:after="0" w:line="240" w:lineRule="auto"/>
        <w:jc w:val="both"/>
        <w:rPr>
          <w:rFonts w:ascii="Tahoma" w:eastAsia="SimSun" w:hAnsi="Tahoma" w:cs="Tahoma"/>
          <w:kern w:val="2"/>
          <w:szCs w:val="20"/>
          <w:lang w:eastAsia="zh-CN" w:bidi="hi-IN"/>
        </w:rPr>
      </w:pPr>
      <w:r w:rsidRPr="00D0352A">
        <w:rPr>
          <w:rFonts w:ascii="Tahoma" w:eastAsia="SimSun" w:hAnsi="Tahoma" w:cs="Tahoma"/>
          <w:kern w:val="2"/>
          <w:szCs w:val="20"/>
          <w:lang w:eastAsia="zh-CN" w:bidi="hi-IN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responsabilità.</w:t>
      </w:r>
    </w:p>
    <w:p w14:paraId="40DABE1E" w14:textId="10273353" w:rsidR="00423731" w:rsidRPr="009F28A2" w:rsidRDefault="00423731" w:rsidP="009F28A2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szCs w:val="20"/>
          <w:lang w:val="fr-FR" w:eastAsia="zh-CN" w:bidi="hi-IN"/>
        </w:rPr>
      </w:pPr>
      <w:r w:rsidRPr="00D0352A">
        <w:rPr>
          <w:rFonts w:ascii="Tahoma" w:eastAsia="SimSun" w:hAnsi="Tahoma" w:cs="Tahoma"/>
          <w:kern w:val="2"/>
          <w:szCs w:val="20"/>
          <w:lang w:val="fr-FR" w:eastAsia="zh-CN" w:bidi="hi-IN"/>
        </w:rPr>
        <w:t xml:space="preserve">      Fax: 02.8515.5ail: </w:t>
      </w:r>
      <w:proofErr w:type="spellStart"/>
      <w:r w:rsidRPr="00D0352A">
        <w:rPr>
          <w:rFonts w:ascii="Tahoma" w:eastAsia="SimSun" w:hAnsi="Tahoma" w:cs="Tahoma"/>
          <w:kern w:val="2"/>
          <w:szCs w:val="20"/>
          <w:lang w:val="fr-FR" w:eastAsia="zh-CN" w:bidi="hi-IN"/>
        </w:rPr>
        <w:t>statiuniti@mi</w:t>
      </w:r>
      <w:proofErr w:type="spellEnd"/>
    </w:p>
    <w:p w14:paraId="2B7F5B85" w14:textId="63655E93" w:rsidR="00801F6A" w:rsidRPr="00D0352A" w:rsidRDefault="00801F6A" w:rsidP="00801F6A">
      <w:pPr>
        <w:jc w:val="center"/>
        <w:rPr>
          <w:rFonts w:ascii="Tahoma" w:hAnsi="Tahoma" w:cs="Tahoma"/>
          <w:b/>
        </w:rPr>
      </w:pPr>
      <w:r w:rsidRPr="00D0352A">
        <w:rPr>
          <w:rFonts w:ascii="Tahoma" w:hAnsi="Tahoma" w:cs="Tahoma"/>
          <w:b/>
        </w:rPr>
        <w:t>DICHIARA</w:t>
      </w:r>
    </w:p>
    <w:p w14:paraId="28CE140F" w14:textId="3298DF8F" w:rsidR="00801F6A" w:rsidRPr="00D0352A" w:rsidRDefault="00801F6A" w:rsidP="00D04598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Che la propria impresa appartiene al settore:</w:t>
      </w:r>
    </w:p>
    <w:p w14:paraId="1260EEE2" w14:textId="373C8866" w:rsidR="00801F6A" w:rsidRPr="00D0352A" w:rsidRDefault="00801F6A" w:rsidP="00D0459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ricettivo, dei servizi complementari al turismo (ristorazione, nolo, servizi guida)</w:t>
      </w:r>
    </w:p>
    <w:p w14:paraId="3559CD64" w14:textId="685F7212" w:rsidR="00801F6A" w:rsidRDefault="00801F6A" w:rsidP="00D0459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sistema culturale archeologico gestito</w:t>
      </w:r>
    </w:p>
    <w:p w14:paraId="30A8060A" w14:textId="0C9CB76F" w:rsidR="003742A9" w:rsidRPr="00D0352A" w:rsidRDefault="003742A9" w:rsidP="00D0459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produttivo </w:t>
      </w:r>
      <w:bookmarkStart w:id="2" w:name="_Hlk178699877"/>
      <w:r>
        <w:rPr>
          <w:rFonts w:ascii="Tahoma" w:hAnsi="Tahoma" w:cs="Tahoma"/>
          <w:color w:val="000000"/>
        </w:rPr>
        <w:t>(filiera del vino, grano, olio, ortofrutta, riso, bottarga)</w:t>
      </w:r>
    </w:p>
    <w:bookmarkEnd w:id="2"/>
    <w:p w14:paraId="3F2C9DD2" w14:textId="49D1D9C2" w:rsidR="00801F6A" w:rsidRPr="00D0352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</w:p>
    <w:p w14:paraId="129BC058" w14:textId="144CDFDE" w:rsidR="00801F6A" w:rsidRPr="00D0352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Specificare tipologia attività economica svolta:</w:t>
      </w:r>
    </w:p>
    <w:p w14:paraId="2971BA1A" w14:textId="0AFD368A" w:rsidR="00801F6A" w:rsidRPr="00D0352A" w:rsidRDefault="00801F6A" w:rsidP="00801F6A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D0352A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</w:t>
      </w:r>
    </w:p>
    <w:p w14:paraId="1AFF970B" w14:textId="7F0E0D6C" w:rsidR="00801F6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</w:p>
    <w:p w14:paraId="5925D361" w14:textId="13809A71" w:rsidR="00E337BE" w:rsidRDefault="00E337BE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In cas</w:t>
      </w:r>
      <w:r w:rsidR="00127B8E">
        <w:rPr>
          <w:rFonts w:ascii="Tahoma" w:hAnsi="Tahoma" w:cs="Tahoma"/>
          <w:color w:val="000000"/>
        </w:rPr>
        <w:t>o</w:t>
      </w:r>
      <w:r>
        <w:rPr>
          <w:rFonts w:ascii="Tahoma" w:hAnsi="Tahoma" w:cs="Tahoma"/>
          <w:color w:val="000000"/>
        </w:rPr>
        <w:t xml:space="preserve"> di aziende agricole, indicare le attività svolte nell’ambito della multifunzionalità agricola:</w:t>
      </w:r>
    </w:p>
    <w:p w14:paraId="3AD1EC83" w14:textId="77777777" w:rsidR="00E337BE" w:rsidRPr="00D0352A" w:rsidRDefault="00E337BE" w:rsidP="00E337BE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D0352A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</w:t>
      </w:r>
    </w:p>
    <w:p w14:paraId="0DD66320" w14:textId="77777777" w:rsidR="00E337BE" w:rsidRPr="00D0352A" w:rsidRDefault="00E337BE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bookmarkStart w:id="3" w:name="_GoBack"/>
      <w:bookmarkEnd w:id="3"/>
    </w:p>
    <w:p w14:paraId="4FE6D73B" w14:textId="7C4EEADA" w:rsidR="00801F6A" w:rsidRPr="00D0352A" w:rsidRDefault="00801F6A" w:rsidP="00D04598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  <w:sz w:val="24"/>
        </w:rPr>
      </w:pPr>
      <w:r w:rsidRPr="00D0352A">
        <w:rPr>
          <w:rFonts w:ascii="Tahoma" w:hAnsi="Tahoma" w:cs="Tahoma"/>
          <w:szCs w:val="20"/>
        </w:rPr>
        <w:t xml:space="preserve">di essere in possesso dei seguenti punteggi: </w:t>
      </w:r>
    </w:p>
    <w:p w14:paraId="22BC627C" w14:textId="77777777" w:rsidR="00423731" w:rsidRPr="00D0352A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1276"/>
        <w:gridCol w:w="1984"/>
        <w:gridCol w:w="1701"/>
        <w:gridCol w:w="1276"/>
        <w:gridCol w:w="1417"/>
      </w:tblGrid>
      <w:tr w:rsidR="00801F6A" w:rsidRPr="00D0352A" w14:paraId="03C1E0D5" w14:textId="77777777" w:rsidTr="00E337BE">
        <w:trPr>
          <w:trHeight w:val="52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4471C4"/>
          </w:tcPr>
          <w:p w14:paraId="71651FE9" w14:textId="77777777" w:rsidR="00801F6A" w:rsidRPr="00D0352A" w:rsidRDefault="00801F6A" w:rsidP="009921C2">
            <w:pPr>
              <w:pStyle w:val="TableParagraph"/>
              <w:spacing w:before="131" w:after="144"/>
              <w:ind w:left="754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4471C4"/>
          </w:tcPr>
          <w:p w14:paraId="4F86145F" w14:textId="77777777" w:rsidR="00801F6A" w:rsidRPr="00D0352A" w:rsidRDefault="00801F6A" w:rsidP="009921C2">
            <w:pPr>
              <w:pStyle w:val="TableParagraph"/>
              <w:spacing w:before="131" w:after="144"/>
              <w:ind w:left="780" w:right="167"/>
              <w:rPr>
                <w:rFonts w:ascii="Tahoma" w:hAnsi="Tahoma" w:cs="Tahoma"/>
                <w:b/>
                <w:sz w:val="20"/>
              </w:rPr>
            </w:pPr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Sub-</w:t>
            </w: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4471C4"/>
          </w:tcPr>
          <w:p w14:paraId="65C85B8C" w14:textId="77777777" w:rsidR="00801F6A" w:rsidRPr="00D0352A" w:rsidRDefault="00801F6A" w:rsidP="009921C2">
            <w:pPr>
              <w:pStyle w:val="TableParagraph"/>
              <w:spacing w:after="144" w:line="229" w:lineRule="exact"/>
              <w:ind w:left="382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Modalità</w:t>
            </w:r>
            <w:proofErr w:type="spellEnd"/>
            <w:r w:rsidRPr="00D0352A">
              <w:rPr>
                <w:rFonts w:ascii="Tahoma" w:hAnsi="Tahoma" w:cs="Tahoma"/>
                <w:b/>
                <w:color w:val="FFFFFF"/>
                <w:spacing w:val="-5"/>
                <w:sz w:val="20"/>
              </w:rPr>
              <w:t xml:space="preserve"> </w:t>
            </w:r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di</w:t>
            </w:r>
          </w:p>
          <w:p w14:paraId="526CFE4C" w14:textId="77777777" w:rsidR="00801F6A" w:rsidRPr="00D0352A" w:rsidRDefault="00801F6A" w:rsidP="009921C2">
            <w:pPr>
              <w:pStyle w:val="TableParagraph"/>
              <w:spacing w:before="34" w:after="144"/>
              <w:ind w:left="358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valutazione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4471C4"/>
          </w:tcPr>
          <w:p w14:paraId="3A648DCA" w14:textId="77777777" w:rsidR="00801F6A" w:rsidRPr="00D0352A" w:rsidRDefault="00801F6A" w:rsidP="009921C2">
            <w:pPr>
              <w:pStyle w:val="TableParagraph"/>
              <w:spacing w:after="144" w:line="229" w:lineRule="exact"/>
              <w:ind w:left="106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Coefficie</w:t>
            </w:r>
            <w:proofErr w:type="spellEnd"/>
          </w:p>
          <w:p w14:paraId="3EA0529A" w14:textId="77777777" w:rsidR="00801F6A" w:rsidRPr="00D0352A" w:rsidRDefault="00801F6A" w:rsidP="009921C2">
            <w:pPr>
              <w:pStyle w:val="TableParagraph"/>
              <w:spacing w:before="34" w:after="144"/>
              <w:ind w:left="106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nti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4471C4"/>
          </w:tcPr>
          <w:p w14:paraId="278DBE15" w14:textId="0BF25DA3" w:rsidR="00801F6A" w:rsidRPr="00D0352A" w:rsidRDefault="00801F6A" w:rsidP="009921C2">
            <w:pPr>
              <w:pStyle w:val="TableParagraph"/>
              <w:spacing w:before="131" w:after="144"/>
              <w:ind w:left="198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Punteggio</w:t>
            </w:r>
            <w:proofErr w:type="spellEnd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 xml:space="preserve"> </w:t>
            </w:r>
            <w:r w:rsidR="00E337BE">
              <w:rPr>
                <w:rFonts w:ascii="Tahoma" w:hAnsi="Tahoma" w:cs="Tahoma"/>
                <w:b/>
                <w:color w:val="FFFFFF"/>
                <w:sz w:val="20"/>
              </w:rPr>
              <w:t>auto -</w:t>
            </w: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dichiarato</w:t>
            </w:r>
            <w:proofErr w:type="spellEnd"/>
          </w:p>
        </w:tc>
      </w:tr>
      <w:tr w:rsidR="00801F6A" w:rsidRPr="00D0352A" w14:paraId="40EFEF4B" w14:textId="77777777" w:rsidTr="00E337BE">
        <w:trPr>
          <w:trHeight w:val="5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FD82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4F3C2B8F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525FE3CA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43B2AA3A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383957DA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AEC0570" w14:textId="77777777" w:rsidR="00801F6A" w:rsidRPr="00D0352A" w:rsidRDefault="00801F6A" w:rsidP="009921C2">
            <w:pPr>
              <w:pStyle w:val="TableParagraph"/>
              <w:spacing w:after="144"/>
              <w:ind w:left="110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58DB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64F281C1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4668ABCB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38936D0E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0ACB718E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39D0024B" w14:textId="77777777" w:rsidR="00801F6A" w:rsidRPr="00D0352A" w:rsidRDefault="00801F6A" w:rsidP="009921C2">
            <w:pPr>
              <w:pStyle w:val="TableParagraph"/>
              <w:spacing w:after="144"/>
              <w:ind w:left="109" w:right="167"/>
              <w:jc w:val="center"/>
              <w:rPr>
                <w:rFonts w:ascii="Tahoma" w:hAnsi="Tahoma" w:cs="Tahoma"/>
                <w:sz w:val="18"/>
                <w:szCs w:val="20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  <w:szCs w:val="20"/>
              </w:rPr>
              <w:t>Esperienza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C970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78E0D7DA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C44C" w14:textId="38C8BAF9" w:rsidR="00801F6A" w:rsidRPr="00D0352A" w:rsidRDefault="00801F6A" w:rsidP="009921C2">
            <w:pPr>
              <w:pStyle w:val="TableParagraph"/>
              <w:spacing w:before="165" w:after="144" w:line="276" w:lineRule="auto"/>
              <w:ind w:left="105" w:right="167"/>
              <w:rPr>
                <w:rFonts w:ascii="Tahoma" w:hAnsi="Tahoma" w:cs="Tahoma"/>
                <w:sz w:val="18"/>
                <w:szCs w:val="20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  <w:szCs w:val="20"/>
              </w:rPr>
              <w:t>Essere</w:t>
            </w:r>
            <w:proofErr w:type="spellEnd"/>
            <w:r w:rsidRPr="00D0352A">
              <w:rPr>
                <w:rFonts w:ascii="Tahoma" w:hAnsi="Tahoma" w:cs="Tahoma"/>
                <w:spacing w:val="-10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socio</w:t>
            </w:r>
            <w:r w:rsidRPr="00D0352A">
              <w:rPr>
                <w:rFonts w:ascii="Tahoma" w:hAnsi="Tahoma" w:cs="Tahoma"/>
                <w:spacing w:val="-8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del</w:t>
            </w:r>
            <w:r w:rsidRPr="00D0352A">
              <w:rPr>
                <w:rFonts w:ascii="Tahoma" w:hAnsi="Tahoma" w:cs="Tahoma"/>
                <w:spacing w:val="-52"/>
                <w:sz w:val="18"/>
                <w:szCs w:val="20"/>
              </w:rPr>
              <w:t xml:space="preserve">  </w:t>
            </w:r>
            <w:r w:rsidR="00D0352A" w:rsidRPr="00D0352A">
              <w:rPr>
                <w:rFonts w:ascii="Tahoma" w:hAnsi="Tahoma" w:cs="Tahoma"/>
                <w:spacing w:val="-52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GAL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8C6D" w14:textId="77777777" w:rsidR="00801F6A" w:rsidRPr="00D0352A" w:rsidRDefault="00801F6A" w:rsidP="009921C2">
            <w:pPr>
              <w:pStyle w:val="TableParagraph"/>
              <w:spacing w:before="28"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Si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EBE4" w14:textId="77777777" w:rsidR="00801F6A" w:rsidRPr="00D0352A" w:rsidRDefault="00801F6A" w:rsidP="009921C2">
            <w:pPr>
              <w:pStyle w:val="TableParagraph"/>
              <w:spacing w:before="28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6FCF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521313EB" w14:textId="1D02CFAA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</w:p>
        </w:tc>
      </w:tr>
      <w:tr w:rsidR="00801F6A" w:rsidRPr="00D0352A" w14:paraId="469E53AF" w14:textId="77777777" w:rsidTr="00E337BE">
        <w:trPr>
          <w:trHeight w:val="5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F0AE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1448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FC87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8FF3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2CFF" w14:textId="77777777" w:rsidR="00801F6A" w:rsidRPr="00D0352A" w:rsidRDefault="00801F6A" w:rsidP="009921C2">
            <w:pPr>
              <w:pStyle w:val="TableParagraph"/>
              <w:spacing w:before="131"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3D08" w14:textId="77777777" w:rsidR="00801F6A" w:rsidRPr="00D0352A" w:rsidRDefault="00801F6A" w:rsidP="009921C2">
            <w:pPr>
              <w:pStyle w:val="TableParagraph"/>
              <w:spacing w:after="144" w:line="229" w:lineRule="exact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2244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</w:tc>
      </w:tr>
      <w:tr w:rsidR="00801F6A" w:rsidRPr="00D0352A" w14:paraId="4E5627FD" w14:textId="77777777" w:rsidTr="00E337BE">
        <w:trPr>
          <w:trHeight w:val="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3744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B9D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4CB1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D9B0728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F6E4FE4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15FBA6D0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EFBC" w14:textId="4D91DC85" w:rsidR="00801F6A" w:rsidRPr="00D0352A" w:rsidRDefault="00801F6A" w:rsidP="00801F6A">
            <w:pPr>
              <w:pStyle w:val="TableParagraph"/>
              <w:spacing w:after="144" w:line="276" w:lineRule="auto"/>
              <w:ind w:left="105" w:right="167"/>
              <w:rPr>
                <w:rFonts w:ascii="Tahoma" w:hAnsi="Tahoma" w:cs="Tahoma"/>
                <w:sz w:val="18"/>
                <w:szCs w:val="20"/>
                <w:lang w:val="it-IT"/>
              </w:rPr>
            </w:pPr>
            <w:r w:rsidRPr="00D0352A">
              <w:rPr>
                <w:rFonts w:ascii="Tahoma" w:hAnsi="Tahoma" w:cs="Tahoma"/>
                <w:sz w:val="18"/>
                <w:szCs w:val="20"/>
                <w:lang w:val="it-IT"/>
              </w:rPr>
              <w:t>Essere beneficiario di un intervento finanziato dal GAL nella programmazione 2014/2020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EC51" w14:textId="77777777" w:rsidR="00801F6A" w:rsidRPr="00D0352A" w:rsidRDefault="00801F6A" w:rsidP="009921C2">
            <w:pPr>
              <w:pStyle w:val="TableParagraph"/>
              <w:spacing w:before="4" w:after="144"/>
              <w:ind w:right="167"/>
              <w:rPr>
                <w:rFonts w:ascii="Tahoma" w:hAnsi="Tahoma" w:cs="Tahoma"/>
                <w:sz w:val="18"/>
                <w:szCs w:val="20"/>
                <w:lang w:val="it-IT"/>
              </w:rPr>
            </w:pPr>
          </w:p>
          <w:p w14:paraId="593DC447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Si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C484" w14:textId="77777777" w:rsidR="00801F6A" w:rsidRPr="00D0352A" w:rsidRDefault="00801F6A" w:rsidP="009921C2">
            <w:pPr>
              <w:pStyle w:val="TableParagraph"/>
              <w:spacing w:before="4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5942C4EF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DB83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50B736DC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1FC082F2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376C3C68" w14:textId="0FE56E06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</w:p>
        </w:tc>
      </w:tr>
      <w:tr w:rsidR="00801F6A" w:rsidRPr="00D0352A" w14:paraId="11DAD75A" w14:textId="77777777" w:rsidTr="00E337BE">
        <w:trPr>
          <w:trHeight w:val="839"/>
        </w:trPr>
        <w:tc>
          <w:tcPr>
            <w:tcW w:w="709" w:type="dxa"/>
            <w:vMerge/>
            <w:tcBorders>
              <w:top w:val="single" w:sz="4" w:space="0" w:color="auto"/>
            </w:tcBorders>
          </w:tcPr>
          <w:p w14:paraId="5A48F651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3C1E605C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74638894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14:paraId="297B89D5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6371CC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</w:rPr>
            </w:pPr>
          </w:p>
          <w:p w14:paraId="1911422E" w14:textId="77777777" w:rsidR="00801F6A" w:rsidRPr="00D0352A" w:rsidRDefault="00801F6A" w:rsidP="009921C2">
            <w:pPr>
              <w:pStyle w:val="TableParagraph"/>
              <w:spacing w:before="181" w:after="144"/>
              <w:ind w:left="106" w:right="167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624927D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</w:rPr>
            </w:pPr>
          </w:p>
          <w:p w14:paraId="04148C99" w14:textId="77777777" w:rsidR="00801F6A" w:rsidRPr="00D0352A" w:rsidRDefault="00801F6A" w:rsidP="009921C2">
            <w:pPr>
              <w:pStyle w:val="TableParagraph"/>
              <w:spacing w:before="181" w:after="144"/>
              <w:ind w:right="167"/>
              <w:jc w:val="right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w w:val="99"/>
                <w:sz w:val="20"/>
              </w:rPr>
              <w:t>0</w:t>
            </w: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14:paraId="23626C20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801F6A" w:rsidRPr="00D0352A" w14:paraId="234534AC" w14:textId="77777777" w:rsidTr="00E337BE">
        <w:trPr>
          <w:trHeight w:val="318"/>
        </w:trPr>
        <w:tc>
          <w:tcPr>
            <w:tcW w:w="709" w:type="dxa"/>
            <w:vMerge w:val="restart"/>
          </w:tcPr>
          <w:p w14:paraId="1384555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6CB9711" w14:textId="77777777" w:rsidR="00801F6A" w:rsidRPr="00D0352A" w:rsidRDefault="00801F6A" w:rsidP="009921C2">
            <w:pPr>
              <w:pStyle w:val="TableParagraph"/>
              <w:spacing w:after="144"/>
              <w:ind w:left="127" w:right="167"/>
              <w:rPr>
                <w:rFonts w:ascii="Tahoma" w:hAnsi="Tahoma" w:cs="Tahoma"/>
                <w:b/>
                <w:sz w:val="18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A.2</w:t>
            </w:r>
          </w:p>
        </w:tc>
        <w:tc>
          <w:tcPr>
            <w:tcW w:w="1276" w:type="dxa"/>
            <w:vMerge w:val="restart"/>
          </w:tcPr>
          <w:p w14:paraId="5B6F4F8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center"/>
              <w:rPr>
                <w:rFonts w:ascii="Tahoma" w:hAnsi="Tahoma" w:cs="Tahoma"/>
                <w:sz w:val="18"/>
              </w:rPr>
            </w:pPr>
          </w:p>
          <w:p w14:paraId="584BAF09" w14:textId="77777777" w:rsidR="00801F6A" w:rsidRPr="00D0352A" w:rsidRDefault="00801F6A" w:rsidP="009921C2">
            <w:pPr>
              <w:pStyle w:val="TableParagraph"/>
              <w:spacing w:after="144"/>
              <w:ind w:left="109" w:right="167"/>
              <w:jc w:val="center"/>
              <w:rPr>
                <w:rFonts w:ascii="Tahoma" w:hAnsi="Tahoma" w:cs="Tahoma"/>
                <w:sz w:val="18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</w:rPr>
              <w:t>Riconoscimenti</w:t>
            </w:r>
            <w:proofErr w:type="spellEnd"/>
          </w:p>
        </w:tc>
        <w:tc>
          <w:tcPr>
            <w:tcW w:w="1276" w:type="dxa"/>
            <w:vMerge w:val="restart"/>
          </w:tcPr>
          <w:p w14:paraId="6A86CBC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0456804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A.2.1</w:t>
            </w:r>
          </w:p>
        </w:tc>
        <w:tc>
          <w:tcPr>
            <w:tcW w:w="1984" w:type="dxa"/>
            <w:vMerge w:val="restart"/>
          </w:tcPr>
          <w:p w14:paraId="11B4348D" w14:textId="77777777" w:rsidR="00801F6A" w:rsidRPr="00D0352A" w:rsidRDefault="00801F6A" w:rsidP="009921C2">
            <w:pPr>
              <w:pStyle w:val="TableParagraph"/>
              <w:spacing w:after="144" w:line="276" w:lineRule="auto"/>
              <w:ind w:left="105" w:right="167"/>
              <w:rPr>
                <w:rFonts w:ascii="Tahoma" w:hAnsi="Tahoma" w:cs="Tahoma"/>
                <w:sz w:val="18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Aver avuto</w:t>
            </w:r>
            <w:r w:rsidRPr="00D0352A">
              <w:rPr>
                <w:rFonts w:ascii="Tahoma" w:hAnsi="Tahoma" w:cs="Tahoma"/>
                <w:spacing w:val="1"/>
                <w:sz w:val="18"/>
                <w:lang w:val="it-IT"/>
              </w:rPr>
              <w:t xml:space="preserve"> </w:t>
            </w:r>
            <w:r w:rsidRPr="00D0352A">
              <w:rPr>
                <w:rFonts w:ascii="Tahoma" w:hAnsi="Tahoma" w:cs="Tahoma"/>
                <w:spacing w:val="-1"/>
                <w:sz w:val="18"/>
                <w:lang w:val="it-IT"/>
              </w:rPr>
              <w:t>riconoscimenti</w:t>
            </w:r>
            <w:r w:rsidRPr="00D0352A">
              <w:rPr>
                <w:rFonts w:ascii="Tahoma" w:hAnsi="Tahoma" w:cs="Tahoma"/>
                <w:spacing w:val="-7"/>
                <w:sz w:val="18"/>
                <w:lang w:val="it-IT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lang w:val="it-IT"/>
              </w:rPr>
              <w:t>a</w:t>
            </w:r>
          </w:p>
          <w:p w14:paraId="4950C98F" w14:textId="77777777" w:rsidR="00801F6A" w:rsidRPr="00D0352A" w:rsidRDefault="00801F6A" w:rsidP="009921C2">
            <w:pPr>
              <w:pStyle w:val="TableParagraph"/>
              <w:spacing w:before="1" w:after="144"/>
              <w:ind w:left="105" w:right="167"/>
              <w:rPr>
                <w:rFonts w:ascii="Tahoma" w:hAnsi="Tahoma" w:cs="Tahoma"/>
                <w:sz w:val="18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livello</w:t>
            </w:r>
            <w:r w:rsidRPr="00D0352A">
              <w:rPr>
                <w:rFonts w:ascii="Tahoma" w:hAnsi="Tahoma" w:cs="Tahoma"/>
                <w:spacing w:val="-9"/>
                <w:sz w:val="18"/>
                <w:lang w:val="it-IT"/>
              </w:rPr>
              <w:t xml:space="preserve"> regionale/ </w:t>
            </w:r>
            <w:r w:rsidRPr="00D0352A">
              <w:rPr>
                <w:rFonts w:ascii="Tahoma" w:hAnsi="Tahoma" w:cs="Tahoma"/>
                <w:sz w:val="18"/>
                <w:lang w:val="it-IT"/>
              </w:rPr>
              <w:t>nazionale in ambito di sostenibilità</w:t>
            </w:r>
          </w:p>
        </w:tc>
        <w:tc>
          <w:tcPr>
            <w:tcW w:w="1701" w:type="dxa"/>
          </w:tcPr>
          <w:p w14:paraId="3B513F9A" w14:textId="77777777" w:rsidR="00801F6A" w:rsidRPr="00D0352A" w:rsidRDefault="00801F6A" w:rsidP="009921C2">
            <w:pPr>
              <w:pStyle w:val="TableParagraph"/>
              <w:spacing w:before="26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Si</w:t>
            </w:r>
          </w:p>
        </w:tc>
        <w:tc>
          <w:tcPr>
            <w:tcW w:w="1276" w:type="dxa"/>
          </w:tcPr>
          <w:p w14:paraId="3701C9D1" w14:textId="77777777" w:rsidR="00801F6A" w:rsidRPr="00D0352A" w:rsidRDefault="00801F6A" w:rsidP="009921C2">
            <w:pPr>
              <w:pStyle w:val="TableParagraph"/>
              <w:spacing w:before="26" w:after="144"/>
              <w:ind w:right="167"/>
              <w:jc w:val="right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1417" w:type="dxa"/>
            <w:vMerge w:val="restart"/>
          </w:tcPr>
          <w:p w14:paraId="5AA82CB8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  <w:sz w:val="18"/>
              </w:rPr>
            </w:pPr>
          </w:p>
          <w:p w14:paraId="00C867DD" w14:textId="6FBA97AC" w:rsidR="00801F6A" w:rsidRPr="00D0352A" w:rsidRDefault="00801F6A" w:rsidP="009921C2">
            <w:pPr>
              <w:pStyle w:val="TableParagraph"/>
              <w:spacing w:after="144"/>
              <w:ind w:left="548" w:right="167"/>
              <w:jc w:val="right"/>
              <w:rPr>
                <w:rFonts w:ascii="Tahoma" w:hAnsi="Tahoma" w:cs="Tahoma"/>
                <w:b/>
                <w:sz w:val="18"/>
              </w:rPr>
            </w:pPr>
          </w:p>
        </w:tc>
      </w:tr>
      <w:tr w:rsidR="00801F6A" w:rsidRPr="00D0352A" w14:paraId="47155CEC" w14:textId="77777777" w:rsidTr="00E337BE">
        <w:trPr>
          <w:trHeight w:val="465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14:paraId="3102647B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14:paraId="43D5984A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14:paraId="744029A8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</w:tcBorders>
          </w:tcPr>
          <w:p w14:paraId="5C8B0139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BBAD6D3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No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9D044CE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w w:val="99"/>
                <w:sz w:val="18"/>
              </w:rPr>
              <w:t>0</w:t>
            </w:r>
          </w:p>
        </w:tc>
        <w:tc>
          <w:tcPr>
            <w:tcW w:w="1417" w:type="dxa"/>
            <w:vMerge/>
            <w:tcBorders>
              <w:top w:val="nil"/>
              <w:bottom w:val="single" w:sz="4" w:space="0" w:color="auto"/>
            </w:tcBorders>
          </w:tcPr>
          <w:p w14:paraId="35EC58BF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"/>
              </w:rPr>
            </w:pPr>
          </w:p>
        </w:tc>
      </w:tr>
      <w:tr w:rsidR="00801F6A" w:rsidRPr="00D0352A" w14:paraId="52910C97" w14:textId="77777777" w:rsidTr="00E337BE">
        <w:trPr>
          <w:trHeight w:val="4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A92CB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9FE2D0B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2DAC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center"/>
              <w:rPr>
                <w:rFonts w:ascii="Tahoma" w:hAnsi="Tahoma" w:cs="Tahoma"/>
                <w:sz w:val="18"/>
              </w:rPr>
            </w:pPr>
          </w:p>
          <w:p w14:paraId="7960180C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</w:rPr>
              <w:t>Sostenibilità</w:t>
            </w:r>
            <w:proofErr w:type="spellEnd"/>
            <w:r w:rsidRPr="00D0352A">
              <w:rPr>
                <w:rFonts w:ascii="Tahoma" w:hAnsi="Tahoma" w:cs="Tahoma"/>
                <w:sz w:val="18"/>
              </w:rPr>
              <w:t xml:space="preserve"> </w:t>
            </w:r>
            <w:proofErr w:type="spellStart"/>
            <w:r w:rsidRPr="00D0352A">
              <w:rPr>
                <w:rFonts w:ascii="Tahoma" w:hAnsi="Tahoma" w:cs="Tahoma"/>
                <w:sz w:val="18"/>
              </w:rPr>
              <w:t>ambientale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78C0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4914CD20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0E2EF3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Avere un proprio piano di gestione della sostenibilità per la propria attività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F073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Si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5341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w w:val="99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AB88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  <w:sz w:val="18"/>
              </w:rPr>
            </w:pPr>
          </w:p>
          <w:p w14:paraId="5CB62407" w14:textId="645983DD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"/>
              </w:rPr>
            </w:pPr>
          </w:p>
        </w:tc>
      </w:tr>
      <w:tr w:rsidR="00801F6A" w:rsidRPr="00D0352A" w14:paraId="38BB0CEE" w14:textId="77777777" w:rsidTr="00E337BE">
        <w:trPr>
          <w:trHeight w:val="4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3D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0141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D0C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955F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3C00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15A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19C1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</w:rPr>
            </w:pPr>
          </w:p>
        </w:tc>
      </w:tr>
    </w:tbl>
    <w:p w14:paraId="1829390C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D0352A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D0352A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D0352A">
        <w:rPr>
          <w:rFonts w:ascii="Tahoma" w:eastAsia="SimSun" w:hAnsi="Tahoma" w:cs="Tahoma"/>
          <w:b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D0352A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D0352A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D0352A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1DD21A69" w14:textId="77777777" w:rsidR="007D1071" w:rsidRDefault="007D107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451DA866" w:rsidR="00423731" w:rsidRPr="00D0352A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D0352A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D0352A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D0352A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5CD6A" w14:textId="77777777" w:rsidR="0002152A" w:rsidRDefault="0002152A" w:rsidP="00895AC1">
      <w:pPr>
        <w:spacing w:after="0" w:line="240" w:lineRule="auto"/>
      </w:pPr>
      <w:r>
        <w:separator/>
      </w:r>
    </w:p>
  </w:endnote>
  <w:endnote w:type="continuationSeparator" w:id="0">
    <w:p w14:paraId="36A4C948" w14:textId="77777777" w:rsidR="0002152A" w:rsidRDefault="0002152A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9" name="Immagin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9E949" w14:textId="77777777" w:rsidR="0002152A" w:rsidRDefault="0002152A" w:rsidP="00895AC1">
      <w:pPr>
        <w:spacing w:after="0" w:line="240" w:lineRule="auto"/>
      </w:pPr>
      <w:r>
        <w:separator/>
      </w:r>
    </w:p>
  </w:footnote>
  <w:footnote w:type="continuationSeparator" w:id="0">
    <w:p w14:paraId="75ABBD44" w14:textId="77777777" w:rsidR="0002152A" w:rsidRDefault="0002152A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B902C68"/>
    <w:multiLevelType w:val="multilevel"/>
    <w:tmpl w:val="365CCBB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156" w:hanging="720"/>
      </w:pPr>
    </w:lvl>
    <w:lvl w:ilvl="2">
      <w:start w:val="1"/>
      <w:numFmt w:val="decimal"/>
      <w:lvlText w:val="%3."/>
      <w:lvlJc w:val="left"/>
      <w:pPr>
        <w:ind w:left="1876" w:hanging="720"/>
      </w:pPr>
    </w:lvl>
    <w:lvl w:ilvl="3">
      <w:start w:val="1"/>
      <w:numFmt w:val="decimal"/>
      <w:lvlText w:val="%4."/>
      <w:lvlJc w:val="left"/>
      <w:pPr>
        <w:ind w:left="2596" w:hanging="720"/>
      </w:pPr>
    </w:lvl>
    <w:lvl w:ilvl="4">
      <w:start w:val="1"/>
      <w:numFmt w:val="decimal"/>
      <w:lvlText w:val="%5."/>
      <w:lvlJc w:val="left"/>
      <w:pPr>
        <w:ind w:left="3316" w:hanging="720"/>
      </w:pPr>
    </w:lvl>
    <w:lvl w:ilvl="5">
      <w:start w:val="1"/>
      <w:numFmt w:val="decimal"/>
      <w:lvlText w:val="%6."/>
      <w:lvlJc w:val="left"/>
      <w:pPr>
        <w:ind w:left="4036" w:hanging="720"/>
      </w:pPr>
    </w:lvl>
    <w:lvl w:ilvl="6">
      <w:start w:val="1"/>
      <w:numFmt w:val="decimal"/>
      <w:lvlText w:val="%7."/>
      <w:lvlJc w:val="left"/>
      <w:pPr>
        <w:ind w:left="4756" w:hanging="720"/>
      </w:pPr>
    </w:lvl>
    <w:lvl w:ilvl="7">
      <w:start w:val="1"/>
      <w:numFmt w:val="decimal"/>
      <w:lvlText w:val="%8."/>
      <w:lvlJc w:val="left"/>
      <w:pPr>
        <w:ind w:left="5476" w:hanging="720"/>
      </w:pPr>
    </w:lvl>
    <w:lvl w:ilvl="8">
      <w:start w:val="1"/>
      <w:numFmt w:val="decimal"/>
      <w:lvlText w:val="%9."/>
      <w:lvlJc w:val="left"/>
      <w:pPr>
        <w:ind w:left="6196" w:hanging="720"/>
      </w:pPr>
    </w:lvl>
  </w:abstractNum>
  <w:abstractNum w:abstractNumId="9" w15:restartNumberingAfterBreak="0">
    <w:nsid w:val="4B506EF1"/>
    <w:multiLevelType w:val="hybridMultilevel"/>
    <w:tmpl w:val="AD44991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5C2D68BD"/>
    <w:multiLevelType w:val="hybridMultilevel"/>
    <w:tmpl w:val="DCD43C0C"/>
    <w:lvl w:ilvl="0" w:tplc="F1D89EBC"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D3E071B"/>
    <w:multiLevelType w:val="hybridMultilevel"/>
    <w:tmpl w:val="C9E26B9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8"/>
  </w:num>
  <w:num w:numId="5">
    <w:abstractNumId w:val="9"/>
  </w:num>
  <w:num w:numId="6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52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B8E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0EB8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42A9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2DF6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36AE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3F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1071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7F7EC8"/>
    <w:rsid w:val="008010F1"/>
    <w:rsid w:val="00801F6A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28A2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52A"/>
    <w:rsid w:val="00D03E03"/>
    <w:rsid w:val="00D04598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7BE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1"/>
      </w:numPr>
    </w:pPr>
  </w:style>
  <w:style w:type="numbering" w:customStyle="1" w:styleId="Numerato">
    <w:name w:val="Numerato"/>
    <w:rsid w:val="00FC0D33"/>
    <w:pPr>
      <w:numPr>
        <w:numId w:val="2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801F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01F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Corpotesto">
    <w:name w:val="Body Text"/>
    <w:basedOn w:val="Normale"/>
    <w:link w:val="CorpotestoCarattere"/>
    <w:uiPriority w:val="1"/>
    <w:qFormat/>
    <w:rsid w:val="00801F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01F6A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6708-BC9C-4902-A660-03A0D200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6</cp:revision>
  <cp:lastPrinted>2021-07-21T20:13:00Z</cp:lastPrinted>
  <dcterms:created xsi:type="dcterms:W3CDTF">2024-09-18T10:50:00Z</dcterms:created>
  <dcterms:modified xsi:type="dcterms:W3CDTF">2024-10-02T08:57:00Z</dcterms:modified>
</cp:coreProperties>
</file>